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cc46e" w14:textId="f9cc4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изменения в постановление Правления Агентства Республики Казахстан по регулированию и надзору финансового рынка и финансовых организаций от 25 февраля 2006 года № 55 "Об установлении минимального рейтинга для юридических лиц - нерезидентов Республики Казахстан, необходимость наличия которого требуется в соответствии с законодательством Республики Казахстан, регулирующим деятельность финансовых организаций, перечня рейтинговых агентств, присваивающих данный рейтинг, а также о внесении изменения в постановление Правления Агентства Республики Казахстан по регулированию и надзору финансовых организаций от 25 октября 2004 года № 304"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25 июня 2007 года № 186. Зарегистрировано в Министерстве юстиции Республики Казахстан 18 июля 2007 года № 4818. Утратило силу постановлением Правления Национального Банка Республики Казахстан от 24 декабря 2012 года № 385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Национального Банка РК от 24.12.2012 </w:t>
      </w:r>
      <w:r>
        <w:rPr>
          <w:rFonts w:ascii="Times New Roman"/>
          <w:b w:val="false"/>
          <w:i w:val="false"/>
          <w:color w:val="ff0000"/>
          <w:sz w:val="28"/>
        </w:rPr>
        <w:t>№ 385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04.02.2012).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11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32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18 декабря 2000 года "О страховой деятельности", Правление Агентства Республики Казахстан по регулированию и надзору финансового рынка и финансовых организаций (далее - Агентство)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Правления Агентства от 25 февраля 2006 года N 55 "Об установлении минимального рейтинга для юридических лиц - нерезидентов Республики Казахстан, необходимость наличия которого требуется в соответствии с законодательством Республики Казахстан, регулирующим деятельность финансовых организаций, перечня рейтинговых агентств, присваивающих данный рейтинг, а также о внесении изменения в постановление Правления Агентства Республики Казахстан по регулированию и надзору финансовых организаций от 25 октября 2004 года N 304" (зарегистрированное в Реестре государственной регистрации нормативных правовых актов под N 4139), с изменением и дополнением, внесенными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от 12 августа 2006 года N 159 "О внесении изменения и дополнения в постановление Правления Агентства Республики Казахстан по регулированию и надзору финансового рынка и финансовых организаций от 25 февраля 2006 года N 55 "Об установлении минимального рейтинга для юридических лиц - нерезидентов Республики Казахстан, необходимость наличия которого требуется в соответствии с законодательством Республики Казахстан, регулирующим деятельность финансовых организаций, перечня рейтинговых агентств, присваивающих данный рейтинг, а также о внесении изменения в постановление Правления Агентства Республики Казахстан по регулированию и надзору финансовых организаций от 25 октября 2004 года N 304" (зарегистрированным в Реестре государственной регистрации нормативных правовых актов под N 4400, опубликованным в газете "Юридическая газета" от 24 октября 2006 года N 187 (1167)), следующие дополнения и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преамбулу после слов и цифры "статьи 26" дополнить словами и цифрами ", пункта 11 статьи 32";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седьмом знак препинания "." заменить знаком препинания ";";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восьмым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"страховые (перестраховочные) организации, создающие (имеющие) дочерние страховые (перестраховочные) организации в Республике Казахстан.".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стратегии и анализа (Бубеев М.С.):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страховых (перестраховочных) организаций и Объединения юридических лиц "Ассоциация финансистов Казахстана".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Службе Председателя Агентства (Заборцева Е.Н.) обеспечить публикацию настоящего постановления в средствах массовой информации Республики Казахстан.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Узбекова Г.Н.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