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39b" w14:textId="c724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2007 года № 376. Зарегистрирован в Министерстве юстиции Республики Казахстан 14 июля 2007 года № 4805. Утратил силу приказом Министра здравоохранения Республики Казахстан от 4 сентября 2009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 силу приказом Министра здравоохранения РК от 04.09.2009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с коэффициентом возмещения 1,0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заболеваний и отдельных категорий населения, при амбулаторном лечении которых лекарственные средства по рецептам отпускаются на льготных условиях с коэффициентом возмещения 0,5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проведение мониторинга лекарственного обеспечения отдельных категорий населения по перечням в соответствии с приложениями 1,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настоящий приказ на государственную регистрацию в Министерство юстиции Республики Казахстан в установленном законодательством Республики Казахстан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приказ Министра здравоохранения Республики Казахстан от 23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 (зарегистрированный в Реестре государственной регистрации нормативных правовых актов N 3998, опубликованный: "Юридическая газета" от 25 января 2006 года N 11 (991) с внесенными изменениями приказом Министра здравоохранения Республики Казахстан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здравоохранения Республики Казахстан от 23 декабря 2005 года N 637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 (зарегистрированный в Реестре государственной регистрации нормативных правовых актов N 4507, опубликованный: "Юридическая газета" от 17 января 2007 года N 7 (1210).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 1 января 2008 года и подлежит официальному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видов заболеваний и отдельных категорий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при амбулаторном лечении которых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специализированное лечебное питание по рецептам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отпускаются бесплатно с коэффициентом возмещения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За счет средств местных бюджетов: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773"/>
        <w:gridCol w:w="6253"/>
      </w:tblGrid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Новорожденные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(профилактика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матери и ребенка </w:t>
            </w:r>
          </w:p>
        </w:tc>
      </w:tr>
      <w:tr>
        <w:trPr>
          <w:trHeight w:val="9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Раннее искусствен-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или смешанное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вскармливание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показаниям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Адаптированные заменители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грудного молока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пероральная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Амоксициллин+клавулановая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156,25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228,5 мг/5 мл, 312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125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мг/5мл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сироп 15 мг/5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мл, 30 мг/5 мл,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мг/1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сироп 2,4%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флаконе, раствор,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бронхит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капсула 4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небулайзера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сироп 15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мг/5 мл,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мг/1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сироп 2,4%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флаконе, раствор,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приема 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бронхит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сироп 2,4%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флаконе, раствор,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приема 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сироп 15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мг/5 мл; раствор 7,5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Оксолиновая мазь, 0,25%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фарингит/тонзиллит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пероральная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156,25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228,5 мг/5 мл, 312 мг/5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сироп 2,4%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флаконе, раствор,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приема 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Цефалексин,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125 мг, 250 мг/5 мл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однокомпонентные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капсула, драже,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оральные растворы,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мг/мл железа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драже 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кислота,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 (диарея)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пероральных глюкозо-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электролитных  растворов,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Сульфаметоксазол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триметоприм, таблетка 120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мг/5 мл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(профилактика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Колекальциферол,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Зидовудин, раствор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 200 мл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инфузий 10 мг/мл,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капсулы, таблетки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Ламивудин,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мг/мл, 240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Зидовудин/ламивудин,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мг/ 150 мг, таблетки,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пленочной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6х10, N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Невирапин, таблетка 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Ставудин, капсула 30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мг;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перорального раствора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мг/мл, 200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Диданозин,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мг, 400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Абакавир, таблетка 300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Нельфинавир, таблетка 250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приема внутрь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Лопиновир/ритонавир,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орального применения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флаконах 60мл N 5, капсулы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во флаконе N 90х2 </w:t>
            </w:r>
          </w:p>
        </w:tc>
      </w:tr>
      <w:tr>
        <w:trPr>
          <w:trHeight w:val="9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нанизм, синдром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Шерешевского-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Тернера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Соматропин,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18 МЕ, 36 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Раннее половое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3,75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продукты,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содержащие и с низким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фенилаланина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Церебральный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паралич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150 мг; 300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</w:t>
            </w:r>
          </w:p>
        </w:tc>
      </w:tr>
      <w:tr>
        <w:trPr>
          <w:trHeight w:val="81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достигшие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рекомбинантный фактор VII,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1,2 мг; 2,4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VIII концентрат,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МЕ; 500 МЕ; 1 000 МЕ 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Бекламетазон, аэрозоль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мкг/доза, 250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мг; 8 мг;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небулайзера 20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Салметерол, аэрозоль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ингаляций 25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Флутиказон, аэрозоль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125 мкг/доза,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Салметерол + Флутиказона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пропионат, аэрозоль 25/50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мкг, 25/125 мкг, 25/250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ингаляции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мкг/100 мкг; 50 мкг/250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мкг/500 мкг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Фенотерол, аэрозоль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Ипратропия бромид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фенотерола гидробромид,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ингаляций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 + 250 мкг/мл, аэрозоль,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 + 21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200 мг, 300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 ретард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мг </w:t>
            </w:r>
          </w:p>
        </w:tc>
      </w:tr>
      <w:tr>
        <w:trPr>
          <w:trHeight w:val="9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гемобластозы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апластическую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анемию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Морфин,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ампуле 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Тримепиридина гидрохлорид,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ампуле 1% и 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Трамадол, капсула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50 мг/1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Кетопрофен, ампула 50 мг/мл;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50 мг; таблетка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150 мг; суппозитории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в ампуле 10 мг/2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 мг,10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Циклоспорин,  капсула 25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мг;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Химиотерапия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протоколами: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Флуороурацил,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в ампуле 5% по 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фолинат, капсула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раствор для инъекций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мг/мл;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во флаконах 10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Циклофосфамид,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200 мг, 500 мг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Метотрексат, таблетка 2,5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концентрат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 мг,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Клодроновая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400 мг;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инфузий 60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Тамоксифен, таблетка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Летрозол, таблетка,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оболочкой 2,5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3,75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Ципротерон, таблетка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масляный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100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Тиогуанин, таблетка 40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Меркаптопурин, таблетка 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мг/1мл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Гидроксикарбамид,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Флударабина фосфат,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инъекций 50 мг; таблетка,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оболочкой 10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Винкристин,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1 мг во флаконе;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Винбластин,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5 мг, 10 мг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Капецитабин, таблетка 150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Темозоламид, капсула 250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Бортезомиб, лиофилизат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3,5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в ампуле 10 мг/2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 мг, 10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Оланзапин, таблетка 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Рисперидон,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внутрь 1 мг/мл,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суспензий для внутримышечного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25 мг, 37,5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Трифлуоперазин, таблетка 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Хлорпромазин,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2,5%, драже 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Галоперидол, таблетка 1,5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мг, 10 мг; масляный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50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Амитриптилин, таблетка 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Клозапин, таблетка 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Тригексифенидил, таблетка 2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Флуфеназин,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Милнаципрана гидрохлорид,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 мг, 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Эпилепсия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 150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мг,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Карбамазепин,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Бензобарбитал, таблетка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Ламотриджин, таблетка 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мг,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Топирамат, капсула 15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сахарный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Глибенкламид, таблетка 3,5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Гликлазид,  таблетка 30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Глимепирид, таблетка 1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мг, 3 мг, 4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Метформин, таблетка 500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Репаглинид, таблетка 0,5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мг, 2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Пиоглитазон, таблетка 15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несахарный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Десмопрессин, таблетка 0,1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Паркинсона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Тригексифенидил, таблетка 2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Леводопа + карбидопа,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250 мг/25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Пиридостигмин, таблетка 60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Неостигмин,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0,05%; таблетка 15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Ревматоидный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артрит и систем-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Метотрексат, таблетка 2,5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Азатиоприн,  таблетка 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Хлорохин,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 (в виде фосфата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Сульфасалазин, таблетка 500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клапанами сердца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Варфарин, таблетка 2,5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Рассеянный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склероз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течением)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- бета 1а, 1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млн. МЕ, 12 млн. 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9,6 млн. МЕ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гломерулярные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 капсула 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мг, 100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Циклофосфамид драже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200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во флаконе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Гормонально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опухоли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гипофиза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Бромокриптин, таблетка 2,5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Акромегалия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диагноза на ЯМРТ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повышенном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гормона роста)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Бромокриптин, таблетка 2,5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Октреотид,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 мкг, 100 мкг,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2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Ланреотид, лиофилизированные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микросферы во флаконах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мг;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высвобождения 60 мг, 90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Гипотиреоз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Левотироксин, таблетка 25 мкг,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мкг, 75 мкг, 100 мкг,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мкг, 150 мкг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 счет средств республиканского бюджета в виде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текущих трансфертов (субвенций/изъятий):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733"/>
        <w:gridCol w:w="6333"/>
      </w:tblGrid>
      <w:tr>
        <w:trPr>
          <w:trHeight w:val="7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отпускаемых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</w:tr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до 5 лет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таблетка 375 мг,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оральной суспензии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156,25 мг/5 мл, 228,5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мг/5 мл, 457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таблетка 250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125 мг/5 мл,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мл, 30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таблетка 200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сироп 2,4% во флаконе,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раствор, порошок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100 мг, 150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бронхит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мкг/доза; капсула 2 мг; 4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небулайзера 20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мл; 30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мг/мл 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заболевание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таблетка 200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сироп 2,4% во флаконе,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раствор, порошок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внутрь, суспензия; суппозитории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150 мг, 250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мл; 30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Оксолиновая мазь, 0,25%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фарингит/тонзиллит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таблетка 375 мг,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оральной суспензии 156,25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мг/5 мл, 228,5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мг/5 мл, 457 мг/5 мл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анемия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однокомпонентные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капсула, драже,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оральные растворы,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мг/мл железа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драже 50 мг;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кислота, таблетка 1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инфекции (диарея)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пероральных глюкозо-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электролитных  растворов,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Сульфаметоксазол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триметоприм, таблетка 120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240 мг/5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Мебендазол,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жевательная 100 мг </w:t>
            </w:r>
          </w:p>
        </w:tc>
      </w:tr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по схемам DOTS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пересадки органов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 капсула 25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мг,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Мофетила микофенолат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Преднизолон, таблетка 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Метилпреднизолон,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250 мг/4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Азатиоприн, таблетка 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сахарный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растворимый,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инъекции 100 МЕ/мл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инъекции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Смесь растворимого инсулина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инсулином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инъекции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доставки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контроля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+ тест-полосы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глюкометру (только для больных,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получающих инсулинотерапию) </w:t>
            </w:r>
          </w:p>
        </w:tc>
      </w:tr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рекомбинантный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VII, порошок 1,2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мг Фактор VIII концентрат,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МЕ; 500 МЕ; 1 000 МЕ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Зидовудин, раствор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 200 мл концентрат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инфузий 10 мг/мл, капсулы,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Ламивудин,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мг/мл, 240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Зидовудин/ламивудин,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мг/150 мг, таблетки,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пленочной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6х10, N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Невирапин, таблетка 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Ставудин, капсула 30 мг, 40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перорального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1 мг/мл, 200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Диданозин, таблетка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мг, 400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Абакавир, таблетка 300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Нельфинавир, таблетка 250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приема внутрь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Лопиновир/ритонавир,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орального применения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флаконах 60 мл N 5, капсулы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во флаконе N 90х2 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Беременные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йододефицит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(профилактика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лечение)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однокомпонентные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капсула, драже,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не менее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драже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мг;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кислота, таблетка 1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йодид, таблетка 100 мкг,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мкг </w:t>
            </w:r>
          </w:p>
        </w:tc>
      </w:tr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анемия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однокомпонентные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капсула, драже,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оральные растворы,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 мг/мл железа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драже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мг;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кислота, таблетка 1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желудочно-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кишечного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(язва желудка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двенадцатиперстной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кишки, гастрит,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дуоденит)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Омепразол, капсулы 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содержанием липазы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 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таблетка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мг;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Висмута трикалия дицитрат,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Метронидазол, таблетка 250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кислота, таблетка 625 мг,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оральной суспензии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156,25 мг/5 мл, 228,5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мг/5 мл, 457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таблетка 250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125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мл, 30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Парацетамол, таблетка 200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сироп 2,4% во флаконе,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раствор, порошок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внутрь,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80 мг, 100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мг, 250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бронхит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мл; 30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7,5 мг/мл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таблетка 250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мг;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оральной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125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200 мг, 300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 ретард 350 мг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Бекламетазон,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250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мг; 8 мг;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небулайзера 20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Салметерол, аэрозоль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ингаляций 25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Флутиказон, аэрозоль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мкг/доза, 125 мкг/доза,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Салметерол + Флутиказона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пропионат, аэрозоль 25/50 мкг,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25/125 мкг, 25/250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ингаляции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мкг/100 мкг; 50 мкг/250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мкг/500 мкг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Фенотерол, аэрозоль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Ипратропия бромид + фенотерола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гидробромид,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ингаляций 500 мкг + 250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 мл, аэрозоль, 50 мкг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Теофиллин, таблетка, капсула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200 мг, 300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 ретард 350 мг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2007 года N 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видов заболеваний и отдельных категорий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 амбулаторном лечении которых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рецептам отпускаются на льготных условиях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коэффициентом возмещения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счет средств республиканского бюджета в виде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текущих трансфертов (субвенций/изъятий):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9533"/>
      </w:tblGrid>
      <w:tr>
        <w:trPr>
          <w:trHeight w:val="9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Метопролол, таблетка 50 мг,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Корведилол, таблетка 6,25 мг, 12,5 мг, 25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назначению кардиолога для пациентов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сопутствующей хронической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Бисопролол, таблетка 5 мг, 10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сопутствующей хронической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недостаточностью, заболеваниями легких)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динитрат, таблетка короткого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10 мг, 20 мг, 40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мг, аэрозоль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кислота, таблетка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Клопидогрель, таблетка, покрытая оболочкой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(по назначению кардиолога для пациентов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непереносимостью ацетилсалициловой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коронарного шунтирования и стентирования)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Верапамила гидрохлорид, таблетка 40 мг, 80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Амлодипин, таблетка 5 мг, 10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Нифедипин, таблетка 10 мг, 20 мг; 30 мг, 60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Фозиноприл, таблетка 10 мг, 20 мг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сопутствующей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недостаточностью, почечной недостаточностью)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Триметазидин, 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мг; 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Симвастатин, таблетка 10 мг, 20 мг; 40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пациентов с гиперхолестеринемией,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перенесших инфаркт миокарда, коронарное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шунтирование и стентирование) </w:t>
            </w:r>
          </w:p>
        </w:tc>
      </w:tr>
      <w:tr>
        <w:trPr>
          <w:trHeight w:val="307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Эналаприл, таблетка 2,5 мг, 10 мг; раствор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ампуле 1,25 мг/1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Лизиноприл, таблетка 5 мг, 10 мг, 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Периндоприл, таблетка 4 мг, 8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Метопролол, таблетка 50 мг, 100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Корведилол, таблетка 6,25 мг, 12,5 мг, 25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назначению кардиолога для пациентов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сопутствующей хронической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Бисопролол, таблетка 5 мг, 10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сопутствующей хронической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недостаточностью, с заболеваниями легких)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Индапамид, таблетка 2,5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1,5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Амлодипин, таблетка 5 мг, 10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Нифедипин, таблетка 10 мг, 20 мг, 30 мг, 60 мг </w:t>
            </w:r>
          </w:p>
        </w:tc>
      </w:tr>
      <w:tr>
        <w:trPr>
          <w:trHeight w:val="12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обструктивная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Фенотерола гидробромид + ипратропия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гидробромид, раствор для ингаляций 500 мкг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мкг/мл, аэрозоль 50 мкг + 21 мкг/доза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Теофиллин, таблетка, капсула 100 мг, 200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мг; таблетка, капсула ретард 350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мг, сироп 15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мг/5 мл, раствор 7,5 мг/мл </w:t>
            </w:r>
          </w:p>
        </w:tc>
      </w:tr>
      <w:tr>
        <w:trPr>
          <w:trHeight w:val="142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625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Азитромицин, таблетка 500 мг, капсула 250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таблетка 250 мг,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15 мг/2 мл в ампуле; сироп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мг/5 мл; 30 мг/5 мл, раствор 7,5 мг/мл </w:t>
            </w:r>
          </w:p>
        </w:tc>
      </w:tr>
      <w:tr>
        <w:trPr>
          <w:trHeight w:val="3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таблетка 250 мг;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мг;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250 мг/5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Кларитромицин таблетка 250 мг,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Метронидазол, таблетка 250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Висмута трикалия дицитрат, таблетка,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оболочкой 120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Омепразол, капсула 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Фамотидин, таблетка 40 мг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