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7b31" w14:textId="ccd7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2007 года N 147. Зарегистрировано в Министерстве юстиции Республики Казахстан 2 июля 2007 года N 4774. Утратило силу постановлением Правления Национального Банка Республики Казахстан от 24 декабря 2012 года № 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ликвидационных комиссий ликвидируемых банков в Республике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Национального Банка Республики Казахстан от 28 октября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419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(зарегистрированное в Реестре государственной регистрации нормативных правовых актов под N 1698), с изменениями и дополнениями, внесенными постановлением Правления Агентства от 16 февраля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40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комиссиями", зарегистрированное в Министерстве юстиции Республики Казахстан под N 1698 (зарегистрированным в Реестре государственной регистрации нормативных правовых актов под N 2777), постановлением Правления Агентства от 25 февраля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и изменений в постановление Правления Национального Банка Республики Казахстан от 28 октября 2001 года N 419 "Об утверждении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комиссиями" (зарегистрированным в Реестре государственной регистрации нормативных правовых актов под N 4137)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формах промежуточного ликвидационного баланса, иных отчетов, ликвидационного баланса ликвидируемых банков в Республике Казахстан, сроках и порядке их представления ликвидационными комиссиями,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Промежуточный ликвидационный баланс добровольно или принудительно ликвидируемого банка не подлежит утверждению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непредставления документов, предусмотренных пунктом 4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несоответствия данных промежуточного ликвидационного баланса данным документов, указанных в пунктах 3, 4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утверждения промежуточного ликвидационного баланса уполномоченный орган (при принудительной ликвидации банка) или общее собрание акционеров банка (при добровольной ликвидации банка) письменно уведомляют об этом ликвидационную комиссию с указанием причин и срока по устранению выявленных нарушений, недостатков и повторного представления промежуточного ликвидационного баланса в уполномоченный орган (для принудительной ликвидации банка) или общему собранию акционеров (для добровольной ликвидации банка) для утверждения, который не может превышать одного месяца со дня получения ликвидационной комиссией банка письменного уведомления о не утверждении промежуточного ликвидационного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после слова "счету" дополнить словами "в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"5-1) Отчет о движении денег по текущему счету в иностранной валюте ликвидируемого банка за отчетный период, составленный по форме согласно Приложению 18-1 к настоящей Инструкции;";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"кассе" дополнить словами "в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"." заменить знаком препинания ";"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7),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Отчет о движении денег по кассе в иностранной валюте ликвидируемого банка за отчетный период, составленный согласно Приложению 19-1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Отчет о произведенных ликвидационной комиссией банка расходах на ликвидационное производство за отчетный период, составленный по форме в соответствии с Приложением 28 к настоящей Инструкции (представляется до создания комитета кредиторов).";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1-1) цифры "1)-5)" заменить цифрами "1)-5-1)";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после слова "кассе" дополнить словами "в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Отчет о движении денег по кассе в иностранной валюте ликвидируемого банка за отчетный квартал, составленный по форме в соответствии с Приложением 19-1 к настоящей Инструкции;";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Приложениях 9 и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6025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"6030 Возможные требования банка-бенефициара по непокрытым 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6125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"6125 Условные требования по безотзывным займам, предоставляемым в будущем";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6125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"6126 Условные требования по отзывным займам, предоставляемым в будущем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6130 Неподвижные вклады клиентов";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6175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"6177 Условные требования по предоставленным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6180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"6180 Возможные требования по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6498, 6499 слово "банка"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6525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"6530 Возможные обязательства банка-бенефициара по непокрытым аккредитивам";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6625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"6625 Условные обязательства по безотзывным займам, предоставляемым в будущем";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6625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"6626 Условные обязательства по отзывным займам, предоставленным в будущем";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6675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"6677 Условные обязательства по предоставленным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6680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"6680 Возможные обязательства по векселям";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6825, 6826 слово "- контрсчет"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6830 после слова "вознаграждении" дополнить словом " - контрсчет";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6915 слово "банка"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6915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"6996 Позиция по сделкам с прочими активами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6997 Позиция по сделкам с ценными бумагами";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6998, 6999 слово "банка"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7110 слово "Машины" заменить словами "Здания, машины";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7160 слово "обязательств"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7220 слово "Машины" заменить словами "Здания, машины";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7240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"7250 Имущество, принятое в обеспечение (залог)";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7321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"7330 Займы, обслуживаемые на основе агентских соглашений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7331 Начисленное вознаграждение по агентским займам";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7406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"7407 Прочие пенсионные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7413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"7413 Начисленное вознаграждение по прочим пенсионным активам";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7415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"7416 Операции "обратное РЕПО" с ценными бумагами, в которые размещены пенсионные активы";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7500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"7500 Ипотечные займы, права требования по которым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7520, 7530, 7540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7500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"7535 Ипотечные займы, права требования по которым приняты в доверительное управление";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7542, 7543 слово "(трастовое)"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7543 дополнить строками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"7544 Просроченное вознаграждение по ипотечным займам, права требования по которым приняты в доверительное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7600 Активы клиентов, находящиеся в доверительном (инвестиционном) управлении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7601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7602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7603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7604 Вклады размещенные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7605 Инвестиции в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7606 Нематериальные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7607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7608 Прочие активы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7609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7610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7611 Прочие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7630 Обязательства по операциям по доверительному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7631 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7632 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7650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7651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7660 Доходы по операциям по доверительному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7661 Поступление активов от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7662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7663 Доходы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7664 Реализованные доходы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7665 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7666 Нереализованные доходы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7667 Нереализованные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7668 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7680 Расходы по операциям по доверительному (инвестиционному)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7681 Изъятие активов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7682 Расходы по выплате комиссионных вознаграждений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7683 Расходы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7684 Реализованные расходы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7685 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7686 Нереализованные расходы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7687 Нереализованные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7688 Прочие 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Приложения 11 изложить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13"/>
        <w:gridCol w:w="2513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Приложении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4 изложить в следующей редакции: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33"/>
        <w:gridCol w:w="2033"/>
        <w:gridCol w:w="303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10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7 изложить в следующей редакции: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2033"/>
        <w:gridCol w:w="2033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графу 10 изложить в следующей редакции: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2053"/>
        <w:gridCol w:w="2053"/>
        <w:gridCol w:w="29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16 изложить согласно Приложению 2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формы 5 Приложения 18 после слова "счету" дополнить словами "в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18-1 согласно Приложению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формы 6 Приложения 19 после слова "кассе" дополнить словами "в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19-1 согласно Приложению 4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28 изложить согласно Приложению 5 к настоящему постановлению.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ликвидации финансовых организаций: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 и ликвидационных комиссий банков.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(Заборцева Е.Н.) принять меры к публикации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мая 2007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147      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"Утверждено"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 20 __ года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Промежуточный ликвидационный баланс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ликвидируемого банка)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287"/>
        <w:gridCol w:w="1447"/>
        <w:gridCol w:w="1606"/>
        <w:gridCol w:w="1746"/>
        <w:gridCol w:w="2104"/>
      </w:tblGrid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    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размещенные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других банках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банкам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и финансовый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лизинг, предоставленные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организациям,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ляющим 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филиалами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клиентам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ценные бумаги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обратное "РЕПО"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ценными бумагами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субординированный долг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активы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получением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расходов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      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дебиторы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Активу: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186"/>
        <w:gridCol w:w="1515"/>
        <w:gridCol w:w="1554"/>
        <w:gridCol w:w="1673"/>
        <w:gridCol w:w="2227"/>
      </w:tblGrid>
      <w:tr>
        <w:trPr>
          <w:trHeight w:val="12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счетов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дации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5-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графа 4)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Корреспондентские счета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банков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организаций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других 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операций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овернайт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с филиалами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Операции "РЕПО"»с ценными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Выпущенные в обращение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Субординированные долги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 по платежам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банка, 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выплатой вознаграждения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административно-хозяйст-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деятельности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доходов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Просроченные 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кредиторы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с производными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финансовыми инструментами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Обязательствам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 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Дополнительный капитал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общебанковские риски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переоценки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собственному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капиталу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 (подпись)".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147     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16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3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Отчет о состоянии активов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 "___" _____________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(отчетная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в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3071"/>
        <w:gridCol w:w="1615"/>
        <w:gridCol w:w="1477"/>
        <w:gridCol w:w="1302"/>
        <w:gridCol w:w="1303"/>
        <w:gridCol w:w="1888"/>
        <w:gridCol w:w="1694"/>
      </w:tblGrid>
      <w:tr>
        <w:trPr>
          <w:trHeight w:val="55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  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сового)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</w:t>
            </w:r>
          </w:p>
        </w:tc>
        <w:tc>
          <w:tcPr>
            <w:tcW w:w="1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 </w:t>
            </w:r>
          </w:p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  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цесса 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нению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отчета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6-графа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Корреспондент-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ские счета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Выданные займы,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лицам: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7.1.2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7.1.3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7.1.4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7.1.5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лицам: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Стандартные 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7.2.2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Сомнительные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7.2.3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Безнадежные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7.2.4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Основной долг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7.2.5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клиентам,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юридическим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физическим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и суб-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Товарно-мате-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риальные запасы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Строящиеся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(устанавливае-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мые)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 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активу,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(провизии)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Счет отрицательной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 (подпись)".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147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18-1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5-1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движении денег по текущему счету в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(наименование банка)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за отчетный период (месяц, квартал, год)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93"/>
        <w:gridCol w:w="1093"/>
        <w:gridCol w:w="1133"/>
        <w:gridCol w:w="1313"/>
        <w:gridCol w:w="1453"/>
        <w:gridCol w:w="1253"/>
        <w:gridCol w:w="1093"/>
        <w:gridCol w:w="1073"/>
        <w:gridCol w:w="1233"/>
        <w:gridCol w:w="1393"/>
      </w:tblGrid>
      <w:tr>
        <w:trPr>
          <w:trHeight w:val="6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предыдущую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(квартал, год)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673"/>
        <w:gridCol w:w="1673"/>
        <w:gridCol w:w="1653"/>
        <w:gridCol w:w="1473"/>
        <w:gridCol w:w="1893"/>
        <w:gridCol w:w="151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отчетную дату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6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 (подпись)".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147      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19-1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6-1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 движении денег по кассе в иностранной валюте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за отчетный период (месяц, квартал, год)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93"/>
        <w:gridCol w:w="1093"/>
        <w:gridCol w:w="1133"/>
        <w:gridCol w:w="1313"/>
        <w:gridCol w:w="1453"/>
        <w:gridCol w:w="1253"/>
        <w:gridCol w:w="1093"/>
        <w:gridCol w:w="1073"/>
        <w:gridCol w:w="1233"/>
        <w:gridCol w:w="1393"/>
      </w:tblGrid>
      <w:tr>
        <w:trPr>
          <w:trHeight w:val="6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предыдущую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отчетную дату 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рации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тежа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18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лях 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люте 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(квартал, год)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673"/>
        <w:gridCol w:w="1673"/>
        <w:gridCol w:w="1653"/>
        <w:gridCol w:w="1473"/>
        <w:gridCol w:w="1893"/>
        <w:gridCol w:w="1513"/>
      </w:tblGrid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отчетную дату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иностранной валюте </w:t>
            </w:r>
          </w:p>
        </w:tc>
      </w:tr>
      <w:tr>
        <w:trPr>
          <w:trHeight w:val="69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 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евро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рублях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валюте 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12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  (подпись)".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147    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28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формах промежуточного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баланса, иных отчетов,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ликвидационного баланса ликвидируемых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 в Республике Казахстан, сроках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порядке их представления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ликвидационными комиссиями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10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 произведенных ликвидационной комиссией (наименование банка)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расходах на ликвидационное производство за отчетный период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(месяц, квартал,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тысячах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1"/>
        <w:gridCol w:w="5322"/>
        <w:gridCol w:w="2375"/>
        <w:gridCol w:w="2296"/>
        <w:gridCol w:w="1944"/>
      </w:tblGrid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расходов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органом)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4-графа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персонала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Должностной оклад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пенсионные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в бюджет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 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 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Иные отчисления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Административные расходы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найму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служебных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хозяйственных нужд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связи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сигнализации зданий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предоставлению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стоянки для 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техническому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осмотру 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услуги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текущему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ремонту, техническому,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сервисному 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(осмотру) основных средств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Аренда помещения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и 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ствующей документации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регистрирующих органах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оценке имущества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публикации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отопительной системы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запуску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Сантехнические работы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нотариальному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удостоверению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транспортировке,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погрузке, разгрузке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 по изготовлению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установке решеток на окна,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дверей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аукционов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инкассации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аудита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переводу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Установка, смена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 телефонных номеров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регистратора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поддержания реестра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акционеров в актуальном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научно-технической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обработке документов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сдаче их в архив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сбора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ликвидации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приобретению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ценностей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офисного оборудования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рабочем состоянии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для приобретения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бумажной и бланочной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канцелярских товаров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Командировочные расходы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за месяц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 квартал (год)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Председатель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ликвидационной    (фамилия, имя, при наличии - отчество)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(фамилия, имя, при наличии - отчество)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       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           (фамилия, имя, при наличии - отчество)   (подпись)".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