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3e0" w14:textId="5cd7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плана счетов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2007 года N 185. Зарегистрирован в Министерстве юстиции Республики Казахстан 29 июня 2007 года N 4771.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подпункта 643-3)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20.12.2024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Типовой план счетов бухгалтерского учета.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методологии бухгалтерского учета, аудита и оценки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20.12.2024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приказы Министра финансов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18 сентября 2002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438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учета" (зарегистрированный в Реестре государственной регистрации нормативных правовых актов за N 1992, опубликованный в Бюллетене нормативных правовых актов центральных исполнительных и иных государственных органов Республики Казахстан, 2002 г., N 45-46, ст. 729.);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21 октября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финансов Республики Казахстан от 18 сентября 2002 года N 438 "Об утверждении Типового плана счетов бухгалтерского учета" (зарегистрированный в Реестре государственной регистрации нормативных правовых актов за N 2554, опубликованный в Бюллетене нормативных правовых актов центральных исполнительных и иных государственных органов Республики Казахстан, 2003 г., N 43-48, ст. 896);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22 декабря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426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(основы) по разработке рабочего плана счетов бухгалтерского учета для организаций, составляющих финансовую отчетность в соответствии с международными стандартами финансовой отчетности" (зарегистрированный в Реестре государственной регистрации нормативных правовых актов за N 4008, опубликованный в Бюллетене нормативных правовых актов центральных исполнительных и иных государственных органов Республики Казахстан, февраль 2006 г. N 2 ст. 201).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2007 года N 185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счетов бухгалтерского учета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план в редакции Министра финансов РК от 02.10.2018 </w:t>
      </w:r>
      <w:r>
        <w:rPr>
          <w:rFonts w:ascii="Times New Roman"/>
          <w:b w:val="false"/>
          <w:i w:val="false"/>
          <w:color w:val="ff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счетов бухгалтерского учета (далее – Типовой план)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643-3)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№387.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20.12.2024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план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Типовой план предназначен для группировки и текущего отражения элементов финансовой отчетности в стоимостном выражении.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Синтетические счета бухгалтерского учета в Типовом плане расположены в порядке уменьшения ликвидности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плану. Номера счетов бухгалтерского учета в Типовом плане содержат четыре знака. Первая цифра номера указывает на принадлежность к разделам, вторая – на принадлежность к подразделам, третья – на принадлежность к группам синтетических счетов, четвертая цифра – определяется организацией самостоятельно.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ведения аналитического учета операций и событий устанавливается индивидуальным предпринимателем или должностными лицами юридического лица,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индивидуального предпринимателя или организации.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Разделы Типового плана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Типовой план содержит следующие разделы: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 – "Краткосрочные активы";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раздел – "Долгосрочные активы";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раздел – "Краткосрочные обязательства";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раздел – "Долгосрочные обязательства";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раздел – "Капитал и резервы";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раздел – "Доходы";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раздел – "Расходы";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раздел – "Счета производственного учета".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Счета раздела 1 "Краткосрочные активы"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Счета раздела 1 "Краткосрочные активы" предназначены для учета активов организации, классифицируемых как краткосрочные.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1 "Краткосрочные активы" предназначен для учета активов организации, классифицируемых как краткосрочные.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"Краткосрочные активы" включает следующие подразделы: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"Денежные средства";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– "Краткосрочные финансовые активы";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 – "Краткосрочная дебиторская задолженность";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– "Запасы";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 – "Текущие налоговые активы";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– "Долгосрочные активы, предназначенные для продажи";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 – "Биологические активы";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 – "Прочие краткосрочные активы".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 1000 – "Денежные средства" предназначен для учета денежных средств.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 – "Денежные средства в кассе", где учитывается движение денежных средств в кассе в национальной и в иностранных валютах;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 – "Денежные средства в пути", где учитывается движение денежных средств в пути и конвертации валюты;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– "Денежные средства на текущих банковских счетах", где учитывается движение денежных средств на текущих банковских счетах в национальной и в иностранных валютах;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 – "Денежные средства на корреспондентских счетах", где учитывается движение денежных средств на корреспондентских счетах в национальной и в иностранных валютах;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– "Денежные средства на сберегательных счетах", где учитывается движение денежных средств на сберегательных счетах в национальной и в иностранных валютах;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 – "Денежные средства, ограниченные в использовании", где учитываются денежные средства в кассе, на текущих, корреспондентских и сберегательных счетах, ограниченные в использовании;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 – "Учет электронных денежных средств", где учитываются электронные денежные средства в системе;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 – "Прочие денежные средства", где учитываются прочие денежные средства, не указанные в предыдущих группах;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1090 - "Оценочный резерв под убытки от обесценения денежных средств", где учитываются оценочные резервы под ожидаемые кредитные убытки от обесценения денежных средств.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 1100 – "Краткосрочные финансовые активы" предназначен для учета краткосрочных финансовых инвестиций.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 – "Краткосрочные финансовые активы, оцениваемые по амортизированной стоимости", где учитываются краткосрочные финансовые активы, оцениваемые по амортизированной стоимости;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 – "Краткосрочные финансовые активы, оцениваемые по справедливой стоимости через прочий совокупный доход", где учитываются краткосрочные финансовые активы, оцениваемые по справедливой стоимости через прочий совокупный доход;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 – "Краткосрочные финансовые активы, оцениваемые по справедливой стоимости через прибыль или убыток", где учитываются краткосрочные финансовые активы, оцениваемые по справедливой стоимости через прибыль или убыток;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 – "Производные финансовые инструменты", где учитываются производные финансовые инструменты, в том числе встроенные;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– "Краткосрочные вознаграждения к получению", где отражаются операции, связанные с движением дебиторской задолженности по: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начисленным дивидендам по акциям (долям участия);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начисленным вознаграждениям по финансовой аренде, предоставленным займам, приобретенным финансовым инвестициям, доверительному управлению, и прочим начисленным вознаграждениям;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 – "Прочие краткосрочные финансовые активы", где учитываются прочие краткосрочные финансовые активы, не указанные в предыдущих группах;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1170 - "Оценочный резерв под убытки от обесценения краткосрочных финансовых активов", где учитываются оценочные резервы под ожидаемые кредитные убытки от обесценения краткосрочных финансовых активов.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 1200 – "Краткосрочная дебиторская задолженность" предназначен для учета краткосрочной дебиторской задолженности.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 – "Краткосрочная дебиторская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до одного года, и прочая краткосрочная дебиторская задолженность покупателей и заказчиков;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 – "Краткосрочная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до одного года, и прочая краткосрочная дебиторская задолженность дочерних организаций;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 – "Краткосрочная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до одного года, и прочая краткосрочная дебиторская задолженность ассоциированных и совместных организаций;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 – "Краткосрочная дебиторская задолженность филиалов и структурных подразделений", где отражаются операции по поступлению и списанию денежных средств на счета филиалов, и прочая краткосрочная дебиторская задолженность филиалов и структурных подразделений;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 – "Краткосрочная дебиторская задолженность работников", где отражаются операции, связанные с движением дебиторской задолженности работников по: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выданным в подотчет денежным средствам на приобретение активов, оплате услуг, служебным командировкам и другие;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работникам займам, а также расчеты по возмещению материального ущерба (недостача, хищение, порча и другие), причиненного организации работником, и прочая краткосрочная дебиторская задолженность работников;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 – "Краткосрочная дебиторская задолженность по аренде", где учитываются расходы по осуществлению текущих арендных платежей по операционной и финансовой аренде за текущий период;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– "Прочая краткосрочная дебиторская задолженность", где отражаются операции по прочей дебиторской задолженности сроком до одного года, не указанные в предыдущих группах, например, задолженность по векселям полученным, по осуществлению страховых выплат страховым организациям;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– "Оценочный резерв под убытки от обесценения краткосрочной дебиторской задолженности", где учитываются оценочные резервы под убытки от обесценения краткосрочной дебиторской задолженности.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 1300 – "Запасы" предназначен для учета активов, предназначенных для продажи в ходе обычной деятельности, или в процессе производства для продажи, или в форме сырья или материалов, предназначенных для использования в производственном процессе или при предоставлении услуг.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 – "Сырье и материалы", где учитываются сырье и материалы, в том числе сельскохозяйственные, предназначенные для дальнейшего использования в производственном процессе;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 – "Готовая продукция", где учитывается готовая продукция, в том числе сельскохозяйственная продукция;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– "Товары", где отражаются операции, связанные с движением товаров, в том числе сельскохозяйственных, закупленных и хранящихся для перепродажи;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 – "Незавершенное производство", где учитываются затраты по незавершенному производству;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 – "Прочие запасы", где учитываются прочие запасы, не указанные в предыдущих группах;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1360 – "Оценочный резерв под убытки от обесценения запасов", где учитываются оценочные резервы под убытки от обесценения запасов;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1370 – "Актив по праву на возврат запасов", где учитывается себестоимость запасов в части ожидаемых возвратов.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 1400 – "Текущие налоговые активы" предназначен для учета излишне уплаченных сумм налогов и других обязательных платежей в бюджет при расчете с бюджетом, а также сумм налога на добавленную стоимость, подлежащего зачету по выставленным счетам-фактурам.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 – "Корпоративный подоходный налог", где отражаются операции, связанные с отражением излишне уплаченного в бюджет корпоративного подоходного налога, а также авансовые платежи по уплате корпоративного подоходного налога;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 – "Налог на добавленную стоимость", где отражаются операции по налогу на добавленную стоимость, подлежащему отнесению в зачет, в том числе подлежащего возмещению в соответствии с налоговым законодательством, а также излишне уплаченные в бюджет суммы налога на добавленную стоимость;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 – "Прочие налоги и другие обязательные платежи в бюджет", где учитываются прочие налоги и другие обязательные платежи, подлежащие к возмещению и(или) подлежащие зачету в соответствии с законодательством Республики Казахстан.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 1500 – "Долгосрочные активы, предназначенные для продажи" предназначен для учета долгосрочных активов, которые классифицируются как предназначенные для продажи, если их балансовая стоимость будет возмещена в основном за счет продажи, а не посредством последующего использования, при этом вероятность продажи является высокой.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1510 – "Долгосрочные активы, предназначенные для продажи", где учитываются долгосрочные активы, предназначенные для продажи, например, оборудование, подготовленное для продажи;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 – "Группы на выбытие, предназначенные для продажи", где учитываются группы на выбытие, предназначенные для продажи, например, действующий завод, подготовленный к продаже;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 – "Оценочный резерв под убытки от обесценения долгосрочных активов (или выбывающих групп), предназначенных для продажи", учитываются оценочные резервы под убытки от обесценения долгосрочных активов (или выбывающих групп), предназначенных для продажи.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 1600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1610 – "Растения";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 – "Животные".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Подраздел 1700 – "Прочие краткосрочные активы" предназначен для учета прочих краткосрочных активов, не указанных в предыдущих подразделах.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1710 – "Краткосрочные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в течение отчетного периода, и прочие краткосрочные авансы выданные;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1720 – "Расходы будущих периодов", где учитываются расходы, произведенные в настоящем периоде, но относящиеся к будущим периодам в отчетном году (страховые премии, выплаченные страховым организациям, арендная плата и др.);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1730 – "Краткосрочные активы по договорам", где учитываются активы по договорам с покупателями;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1740 – "Оценочный резерв под убытки от обесценения краткосрочных активов по договорам", где учитываются оценочные резервы под убытки от обесценения краткосрочных активов по договорам с покупателями;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1750 – "Прочие краткосрочные активы", где отражаются операции по прочим краткосрочным активам, не указанным в предыдущих группах.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Счета раздела 2 "Долгосрочные активы"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Счета раздела 2 "Долгосрочные активы" предназначены для учета активов организации, классифицируемых как долгосрочные.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"Долгосрочные активы" включает следующие подразделы: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– "Долгосрочные финансовые активы" включает следующие подразделы: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2100 – "Долгосрочная дебиторская задолженность";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 – "Инвестиции";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 – "Инвестиционное имущество";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 – "Основные средства";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 – "Биологические активы";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2600 – "Разведочные и оценочные активы";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2700 – "Нематериальные активы";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2800 – "Отложенные налоговые активы";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2900 – "Прочие долгосрочные активы".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Подраздел 2000 – "Долгосрочные финансовые активы" предназначен для учета долгосрочных финансовых активов (за исключением инвестиций, учитываемых методом долевого участия и по первоначальной стоимости) и долгосрочной дебиторской задолженности.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– "Долгосрочные финансовые активы, оцениваемые по амортизированной стоимости", где учитываются долгосрочные финансовые активы, оцениваемые по амортизированной стоимости;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– "Долгосрочные финансовые активы, оцениваемые по справедливой стоимости через прочий совокупный доход", где учитываются долгосрочные финансовые активы, оцениваемые по справедливой стоимости через прочий совокупный доход;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– "Долгосрочные финансовые активы, оцениваемые по справедливой стоимости через прибыль или убыток", где учитываются долгосрочные финансовые активы, оцениваемые по справедливой стоимости через прибыль или убыток;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– "Производные финансовые инструменты", где учитываются производные финансовые инструменты, в том числе встроенные;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 – "Долгосрочные вознаграждения к получению", где отражаются операции, связанные с движением долгосрочной дебиторской задолженности по начисленным вознаграждениям по финансовой аренде, предоставленным займам, приобретенным финансовым инвестициям, доверительному управлению, и прочие долгосрочные вознаграждения к получению;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 – "Долевые инструменты", где учитываются долевые инструменты, оцениваемые по справедливой стоимости через прочий совокупный доход и долевые инструменты, оцениваемые по справедливой стоимости через прибыль и убыток;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2070 – "Прочие долгосрочные финансовые активы", где учитываются прочие долгосрочные финансовые активы, не указанные в предыдущих группах.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2080 – "Оценочный резерв под убытки от обесценения долгосрочных финансовых активов", где учитываются оценочные резервы под ожидаемые кредитные убытки от обесценения долгосрочных финансовых активов.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 2100 – "Долгосрочная дебиторская задолженность" предназначен для учета долгосрочной дебиторской задолженности.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 – "Долгосрочная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свыше одного года;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 – "Долгосрочная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свыше одного года, и прочая долгосрочная дебиторская задолженность дочерних организаций;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2130 – "Долгосрочная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свыше одного года, и прочая долгосрочная дебиторская задолженность ассоциированных и совместных организаций;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2140 – "Долгосрочная дебиторская задолженность филиалов и структурных подразделений", где учитывается долгосрочная дебиторская задолженность филиалов и структурных подразделений;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2150 – "Долгосрочная дебиторская задолженность работников", где отражаются операции, связанные с движением дебиторской задолженности работников по предоставленным работникам долгосрочным займам, а также расчеты по возмещению материального ущерба (недостача, хищение, порча и другие), причиненного организации работником, сроком свыше одного года;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2160 – "Долгосрочная дебиторская задолженность по аренде", где учитываются долгосрочная дебиторская задолженность по финансовой аренде, и прочая долгосрочная дебиторская задолженность по аренде;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– "Прочая долгосрочная дебиторская задолженность", где отражаются операции по прочей долгосрочной дебиторской задолженности, не указанной в предыдущих группах, например, долгосрочной задолженности по векселям полученным, по осуществлению страховых выплат страховым организациям;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– "Оценочный резерв под убытки от обесценения долгосрочной дебиторской задолженности", где учитываются оценочные резервы под убытки от обесценения долгосрочной дебиторской задолженности.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 2200 – "Инвестиции" предназначен для учета инвестиции, учитываемых методом долевого участия и по первоначальной стоимости.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 – "Инвестиции, учитываемые методом долевого участия", где отражаются операции по инвестициям в долевые инструменты, учитываемые методом долевого участия.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2220 – "Инвестиции, учитываемые по первоначальной стоимости", где отражаются операции по инвестициям в долевые инструменты, учитываемые по первоначальной стоимости;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2230 – "Оценочный резерв под убытки от обесценения инвестиций", где учитываются оценочные резервы под убытки от обесценения инвестиций.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 2300 – "Инвестиционное имущество" предназначен для учета инвестиций в недвижимость.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2310 – "Инвестиционное имущество", где учитывается инвестиционное имущество;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2320 – "Амортизация инвестиционного имущества", где аккумулируются суммы амортизации инвестиционного имущества;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2330 – "Оценочный резерв под убытки от обесценения инвестиционного имущества", где аккумулируются суммы оценочного резерва под убытки от обесценения инвестиционного имущества.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Подраздел 2400 – "Основные средства" предназначен для учета основных средств.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 – "Основные средства", где учитывается основные средства;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2420 – "Амортизация основных средств", где аккумулируются суммы амортизации основных средств;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2430 – "Оценочный резерв под убытки от обесценения основных средств", где учитываются оценочные резервы под убытки от обесценения основных средств;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2440 – "Право пользования активом", где отражается стоимость права пользования арендованными активами, удовлетворяющими критериям признания основного средства;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2450 – "Амортизация права пользования активом", где аккумулируются суммы амортизации права пользования активами;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 2500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2510 – "Растения";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2520 – "Животные".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2530 – "Амортизация биологических активов", где аккумулируются суммы амортизации биологических активов в случае, если их справедливая стоимость не поддается оценке;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Подраздел 2600 – "Разведочные и оценочные активы" предназначен для учета расходов на разведку и оценку минеральных ресурсов, за исключением расходов, понесенных в ходе деятельности, предшествующей разведке и оценке минеральных ресурсов, а также после того, как техническая осуществимость и коммерческая целесообразность добычи минеральных ресурсов становится очевидной.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2610 – "Разведочные и оценочные активы", где отражаются операции, связанные с признанием расходов в качестве разведочных и оценочных активов;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2620 – "Амортизация разведочных и оценочных активов", где аккумулируются суммы амортизации разведочных и оценочных активов;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2630 – "Оценочный резерв под убытки от обесценения разведочных и оценочных активов", где аккумулируются суммы оценочного резерва под убытки от обесценения разведочных и оценочных активов.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Подраздел 2700 – "Нематериальные активы" предназначен для учета нематериальных активов.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следующую группу счетов: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– "Гудвилл", где отражаются операции, связанные с наличием и движением гудвилла, как части статьи инвестиций;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2720 – "Обесценение гудвилла", где отражаются операции по отражению обесценения гудвилла по итогам регулярно проводимого тестирования на предмет возможных убытков от обесценения;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2730 – "Прочие нематериальные активы", где учитываются группы активов, сходных по характеру и применению в деятельности организации, например: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знаки;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титульные и издательские права;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программное обеспечение;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франшизы;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права, патенты и другие права на промышленную собственность, права на услуги и эксплуатацию;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рецепты, формулы, модели, чертежи и опытные образцы;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в процессе разработки;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2740 – "Амортизация прочих нематериальных активов", где аккумулируются суммы амортизации нематериальных активов, при этом амортизация на нематериальные активы с неопределенным сроком полезного использования не начисляется, а ежегодно проводится тест на обесценение;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2750 – "Оценочный резерв под убытки от обесценения прочих нематериальных активов", где аккумулируются суммы оценочного резерва под убытки от обесценения прочих нематериальных активов;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2760 – "Право пользования активом", где отражается стоимость права пользования арендованными активами, удовлетворяющими критериям признания нематериального актива;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2770 – "Амортизация права пользования активом", где аккумулируются суммы амортизации права пользования активами;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Подраздел 2800 – "Отложенные налоговые активы" предназначен для учета отложенного корпоративного подоходного налога и включает следующий счет: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2810 – "Отложенные налоговые активы по корпоративному подоходному налогу", где учитываются суммы налогов на прибыль, подлежащие возмещению в будущих периодах в связи с: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вычитаемыми временными разницами,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убытков;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кредитов.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 2900 – "Прочие долгосрочные активы" предназначен для учета прочих долгосрочных активов, не указанных в предыдущих подразделах.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2910 – "Долгосрочные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сроком свыше одного года, и прочие долгосрочные авансы выданные;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2920 – "Расходы будущих периодов", где учитываются расходы, произведенные в отчетном периоде, но относящиеся к будущим отчетным периодам;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2930 – "Незавершенное строительство", где учитываются затраты по незавершенному строительству, например, затраты: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основных средств;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объекта, который в будущем предполагается использовать в качестве инвестиций в недвижимость.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2940 – "Долгосрочные активы по договорам", где учитываются активы по договорам с покупателями;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 – "Оценочный резерв под убытки от обесценения долгосрочных активов по договорам", где учитываются оценочные резервы под убытки от обесценения долгосрочных активов по договорам с покупателями;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2960 – "Затраты по договорам", где учитываются затраты по договорам с покупателями;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2970 – "Амортизация затрат по договорам", где учитываются суммы амортизации затрат по договорам;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2980 – "Оценочный резерв под убытки от обесценения затрат по договорам", где учитываются оценочные резервы под убытки от обесценения затрат по договорам;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2990 – "Прочие долгосрочные активы", где учитываются прочие группы долгосрочных активов, не указанные в предыдущих группах.</w:t>
      </w:r>
    </w:p>
    <w:bookmarkEnd w:id="197"/>
    <w:bookmarkStart w:name="z20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Счета раздела 3 "Краткосрочные обязательства"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Счета раздела 3 "Краткосрочные обязательства" предназначены для учета обязательств организации, классифицируемых как краткосрочные.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"Краткосрочные обязательства" включает следующие подразделы: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– "Краткосрочные финансовые обязательства";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3100 – "Обязательства по налогам";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 – "Обязательства по другим обязательным и добровольным платежам";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– "Краткосрочная кредиторская задолженность";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3400 – "Краткосрочные оценочные обязательства";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3500 – "Прочие краткосрочные обязательства".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Подраздел 3000 – "Краткосрочные финансовые обязательства" предназначен для учета краткосрочных финансовых обязательств сроком до одного года, за исключением краткосрочной кредиторской задолженности.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3010 – "Краткосрочные финансовые обязательства, оцениваемые по амортизированной стоимости", где учитываются краткосрочные финансовые обязательства, оцениваемые по амортизированной стоимости;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3020 – "Краткосрочные финансовые обязательства, оцениваемые по справедливой стоимости через прибыль или убыток", где учитываются финансовые обязательства, оцениваемые по справедливой стоимости;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3030 – "Производные финансовые инструменты", где учитываются производные финансовые инструменты, в том числе встроенные;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3040 – "Краткосрочная кредиторская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3050 – "Краткосрочные вознаграждения к выплате", где отражаются операции, связанные с наличием и движением начисленных вознаграждений к оплате по полученным займам, выданным векселям, эмитированным ценным бумагам и договорам доверительного управления, и прочие краткосрочные вознаграждения к выплате;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3060 – "Текущая часть долгосрочных финансовых обязательств, оцениваемых по амортизированной стоимости", где учитывается текущая часть долгосрочных финансовых обязательств, оцениваемых по амортизированной стоимости;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3070 – "Текущая часть долгосрочных финансовых обязательств, оцениваемых по справедливой стоимости через прибыль или убытки", где учитывается текущая часть долгосрочных финансовых обязательств, оцениваемых по справедливой стоимости через прибыль или убытки;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 – "Прочие краткосрочные финансовые обязательства", где учитываются прочие краткосрочные финансовые обязательства, не указанные в предыдущих группах.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Подраздел 3100 – "Обязательства по налогам" предназначен для учета обязательств организации по уплате налогов.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3110 – "Корпоративный подоходный налог, подлежащий уплате", где учитывается корпоративный подоходный налог, подлежащий уплате;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3120 – "Индивидуальный подоходный налог", где отражаются операции, связанные с начислением и уплатой индивидуального подоходного налога;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3130 – "Налог на добавленную стоимость", где учитывается операции, связанные с начислением и уплатой налога на добавленную стоимость;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3140 – "Акцизы", где отражаются операции, связанные с начислением и уплатой акцизов;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3150 – "Социальный налог", где отражаются операции, связанные с начислением и уплатой социального налога;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3160 – "Земельный налог", где отражаются операции, связанные с начислением и уплатой земельного налога;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 – "Налог на транспортные средства", где отражаются операции, связанные с начислением и уплатой налога на транспортные средства;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3180 – "Налог на имущество", где отражаются операции, связанные с начислением и уплатой налога на имущество;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3190 – "Прочие налоги", где отражаются операции, связанные с начислением и уплатой прочих налогов, не указанных в предыдущих группах.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 3200 – "Обязательства по другим обязательным и добровольным платежам" предназначен для учета обязательных и добровольных платежей, подлежащих уплате в соответствии с законодательством Республики Казахстан, за исключением налогов.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3210 – "Обязательства по социальному страхованию", где отражаются операции, связанные с начислением и уплатой отчислений по социальному страхованию;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3220 – "Обязательства по пенсионным отчислениям", где отражаются операции, связанные с начислением и уплатой пенсионных отчислений;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3230 – "Прочие обязательства по другим обязательным платежам", где отражаются операции, связанные с начислением и уплатой отчислений по другим обязательным платежам, например, сборы, государственная пошлина, платы;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3240 – "Прочие обязательства по другим добровольным платежам", где отражаются операции, связанные с начислением и уплатой отчислений по другим добровольным платежам;</w:t>
      </w:r>
    </w:p>
    <w:bookmarkEnd w:id="233"/>
    <w:bookmarkStart w:name="z4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3250 "Обязательства по обязательным пенсионным взносам работодателя", где отражаются операции, связанные с начислением и уплатой обязательных пенсионных взносов работодателя.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Министра финансов РК от 20.12.2024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 3300 – "Краткосрочная кредиторская задолженность" предназначен для учета кредиторской задолженности сроком до одного года.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3310 – "Краткосрочная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полученные услуги, включая расходы по доставке или переработке запасов со сроком оплаты менее года, и прочая краткосрочная задолженность поставщикам и подрядчикам;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3320 – "Краткосрочная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полученные услуги сроком до одного года, и прочая краткосрочная кредиторская задолженность дочерним организациям;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3330 – "Краткосрочная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приобретенные активы и полученные услуги сроком до одного года, и прочая краткосрочная кредиторская задолженность ассоциированным и совместным организациям;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3340 – "Краткосрочная кредиторская задолженность филиалам и структурным подразделениям", где отражаются операции по поступлению и списанию денежных средств на счета филиалов и структурных подразделений, и прочая краткосрочная кредиторская задолженность филиалам и структурным подразделениям;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3350 – "Краткосрочная задолженность по оплате труда", где учитываются вознаграждения работникам (кроме выходных пособий и компенсационных выплат долевыми инструментами), подлежащие выплате в полном объеме в течение двенадцати месяцев после окончания периода, в котором работники оказали соответствующие услуги, и прочая краткосрочная задолженность по оплате труда;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3360 – "Краткосрочная задолженность по аренде", где отражаются операции, связанные с выплатой арендных обязательств по краткосрочной аренде, и прочая краткосрочная задолженность по аренде;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3370 – "Текущая часть долгосрочной кредиторской задолженности", где отражаются операции, связанные с выплатой текущей части долгосрочной кредиторской задолженности;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3380 – "Прочая краткосрочная кредиторская задолженность", где учитывается прочая краткосрочная кредиторская задолженность, не указанная в предыдущих группах.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Подраздел 3400 – "Краткосрочные оценочные обязательства" предназначен для учета краткосрочных оценочных обязательств, определенных как обязательства с неопределенным временем и суммой.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3410 – "Краткосрочные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и оказанным услугам со сроком гарантии до одного года, и прочие краткосрочные гарантийные обязательства;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3420 – "Краткосрочные обязательства по юридическим претензиям", где отражаются операции, связанные с созданием и движением резерва по судебным искам, срок рассмотрения которых истекает до одного года, и прочие краткосрочные обязательства по юридическим претензиям;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3430 – "Краткосрочные оценочные обязательства по вознаграждениям работникам", где отражаются ожидаемые затраты на выплату краткосрочных вознаграждений работникам в форме оплачиваемых отсутствий на работе, а также ожидаемые затраты на участие в прибыли и выплату премий, и прочие краткосрочные оценочные обязательства по вознаграждениям работникам;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3440 – "Прочие краткосрочные оценочные обязательства", где учитываются прочие краткосрочные оценочные обязательства, не указанные в предыдущих группах счетов.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 3500 – "Прочие краткосрочные обязательства" предназначен для учета прочих краткосрочных обязательств, не указанных в предыдущих подразделах.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3510 – "Краткосрочные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краткосрочные авансы полученные;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3520 – "Доходы будущих периодов", где отражаются доходы, полученные в текущем месяце, но относящиеся к будущим месяцам отчетного периода;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3530 – "Обязательства группы на выбытие, предназначенной для продажи", где отражаются обязательства группы на выбытие, предназначенной для продажи;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3540 – "Краткосрочные обязательства по договорам", где учитываются обязательства по договорам с покупателями;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3550 – "Долговой компонент комбинированного краткосрочного финансового инструмента", где учитывается долговой компонент комбинированного краткосрочного финансового инструмента;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3560 – "Прочие краткосрочные обязательства", где учитываются прочие краткосрочные обязательства, не указанные в предыдущих группах.</w:t>
      </w:r>
    </w:p>
    <w:bookmarkEnd w:id="258"/>
    <w:bookmarkStart w:name="z26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Счета раздела 4 "Долгосрочные обязательства"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Счета раздела 4 "Долгосрочные обязательства" предназначены для учета обязательств организации, классифицируемых как долгосрочные.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"Долгосрочные обязательства" включает следующие подразделы: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– "Долгосрочные финансовые обязательства";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4100 – "Долгосрочная кредиторская задолженность";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4200 – "Долгосрочные оценочные обязательства";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 – "Отложенные налоговые обязательства";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4400 – "Прочие долгосрочные обязательства".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 4000 – "Долгосрочные финансовые обязательства" предназначен для учета долгосрочных финансовых обязательств, за исключением долгосрочной кредиторской задолженности.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4010 – "Долгосрочные финансовые обязательства, оцениваемые по амортизированной стоимости", где учитываются долгосрочные финансовые обязательства, оцениваемые по амортизированной стоимости;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4020 – "Долгосрочные финансовые обязательства, оцениваемые по справедливой стоимости через прибыль или убыток", где учитываются долгосрочные финансовые обязательства, оцениваемые по справедливой стоимости;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– "Производные финансовые инструменты", где учитываются производные финансовые инструменты, в том числе встроенные;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– "Долгосрочная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4050 – "Долгосрочные вознаграждения к выплате", где отражаются операции, связанные с наличием и движением начисленных вознаграждений к оплате по начисленным вознаграждениям по финансовой аренде, по полученным займам, выданным векселям, эмитированным ценным бумагам и договорам доверительного управления, и прочие долгосрочные вознаграждения к выплате;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4060 – "Прочие долгосрочные финансовые обязательства", где учитываются прочие финансовые обязательства, не указанные в предыдущих группах.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 4100 – "Долгосрочная кредиторская задолженность" предназначен для учета кредиторской задолженности сроком свыше одного года.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4110 – "Долгосрочная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потребленные услуги, включая расходы по доставке или переработке запасов со сроком оплаты свыше одного года, и прочая долгосрочная задолженность поставщикам и подрядчикам;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 – "Долгосрочная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потребленные услуги сроком свыше одного года, и прочая долгосрочная кредиторская задолженность дочерним организациям;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4130 – "Долгосрочная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полученные активы и потребленные услуги, сроком свыше одного года, и прочая долгосрочная кредиторская задолженность ассоциированным и совместным организациям;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4140 – "Долгосрочная кредиторская задолженность филиалам и структурным подразделениям", где учитывается долгосрочная кредиторская задолженность филиалам и структурным подразделениям;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4150 – "Долгосрочная задолженность по аренде", где отражаются операции, связанные с выплатой арендных обязательств по финансовой и операционной аренде сроком свыше одного года;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– "Прочая долгосрочная кредиторская задолженность", где учитываются прочая долгосрочная кредиторская задолженность, не указанная в предыдущих группах.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 4200 – "Долгосрочные оценочные обязательства" предназначен для учета долгосрочных оценочных обязательств как обязательств с неопределенным временем и суммой.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4210 – "Долгосрочные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со сроком гарантии свыше одного года, и прочие долгосрочные гарантийные обязательства;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4220 – "Долгосрочные оценочные обязательства по юридическим претензиям", где отражаются операции, связанные с созданием и движением резерва по судебным искам и прочим долгосрочным оценочным обязательствам по юридическим претензиям, срок рассмотрения которых свыше одного года;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4230 – "Долгосрочные оценочные обязательства по вознаграждениям работникам", где отражаются ожидаемые затраты на выплату вознаграждений работникам в форме оплачиваемых отсутствий на работе и на участие в прибыли и выплату премий, подлежащие выплате через двенадцать месяцев или более, по окончании периода, в котором работники предоставили соответствующие услуги, и прочие долгосрочные оценочные обязательства по вознаграждениям работникам;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4240 – "Прочие долгосрочные оценочные обязательства", где учитываются прочие долгосрочные оценочные обязательства, не указанные в предыдущих группах счетов.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Подраздел 4300 – "Отложенные налоговые обязательства" предназначен для учета отложенного корпоративного подоходного налога и включает следующий счет: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4310 – "Отложенные налоговые обязательства по корпоративному подоходному налогу", где учитываются суммы налога на прибыль, подлежащие уплате в будущих периодах в связи с налогооблагаемыми временными разницами.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 4400 – "Прочие долгосрочные обязательства" предназначен для учета прочих долгосрочных обязательств, не указанных в предыдущих подразделах.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4410 – "Долгосрочные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долгосрочные авансы полученные;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4420 – "Доходы будущих периодов", где отражаются доходы, полученные в текущем отчетном периоде, но относящиеся к будущим отчетным периодам;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4430 – "Долгосрочные обязательства по договорам", где учитываются обязательства по договорам с покупателями;</w:t>
      </w:r>
    </w:p>
    <w:bookmarkEnd w:id="295"/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4440 – "Долговой компонент комбинированного долгосрочного финансового инструмента", где учитывается долговой компонент комбинированного долгосрочного финансового инструмента;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4450 – "Прочие долгосрочные обязательства", где учитываются прочие долгосрочные обязательства, не указанные в предыдущих группах.</w:t>
      </w:r>
    </w:p>
    <w:bookmarkEnd w:id="297"/>
    <w:bookmarkStart w:name="z29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Счета раздела 5 "Капитал и резервы"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Счета раздела 5 "Капитал и резервы" предназначены для учета капитала и резервов.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"Капитал и резервы" включает следующие подразделы: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– "Уставный капитал";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5100 – "Неоплаченный капитал";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5200 – "Выкупленные собственные долевые инструменты";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5300 – "Эмиссионный доход";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5400 – "Дополнительно оплаченный капитал";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5500 – "Резервы";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5600 – "Нераспределенная прибыль (непокрытый убыток)";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5700 – "Итоговая прибыль (итоговый убыток)".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 5000 – "Уставный капитал" предназначен для учета выпущенного капитала, уставного капитала или имущественного (паевого) фонда организаций.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5010 – "Привилегированные акции", где учитывается суммарная номинальная стоимость оплаченных эмитированных привилегированных акций акционерного общества;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5020 – "Простые акции", где учитывается суммарная номинальная стоимость оплаченных эмитированных простых акций акционерного общества;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5030 – "Вклады и паи", где учитывается стоимость вложений в уставный капитал товарищества.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Подраздел 5100 – "Неоплаченный капитал", предназначен для учета неоплаченного капитала организаций и включает следующий счет: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 – "Неоплаченный капитал", где отражаются операции по оплате эмитированных акций, внесению вкладов (имущественных взносов) в уставный капитал организаций, а также задолженность физических лиц и организаций по оплате эмитированных акций и задолженность учредителей по внесению вкладов (имущественных взносов) в уставный капитал организаций.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Подраздел 5200 – "Выкупленные собственные долевые инструменты", предназначен для учета выкупленных собственных долевых инструментов и включает следующий счет:</w:t>
      </w:r>
    </w:p>
    <w:bookmarkEnd w:id="316"/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 – "Выкупленные собственные долевые инструменты", где отражаются изменения в собственном капитале в результате приобретении собственных долевых инструментов.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Подраздел 5300 – "Эмиссионный доход" предназначен для учета эмиссионного дохода и включает следующий счет: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5310 – "Эмиссионный доход", где учитывается эмиссионный доход по выпущенным собственным долевым инструментам.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Подраздел 5400 – "Дополнительно оплаченный капитал" предназначен для учета дополнительно оплаченного капитала и включает следующие группы счетов: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5410 – "Дополнительно оплаченный капитал по безвозмездным операциям с основной организацией", где учитывается дополнительно оплаченный капитал по безвозмездным операциям с основной организацией;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 – "Дополнительно оплаченный капитал по прочим операциям", где учитывается дополнительно оплаченный капитал по прочим операциям.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Подраздел 5500 – "Резервы" предназначен для учета резервов, которые отражаются на счетах капитала согласно требованиям стандартов финансовой отчетности, а также в соответствии с учредительными документами и учетной политикой организации.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5510 – "Резервный капитал, установленный учредительными документами", где отражается резервный капитал, установленный в соответствии с законодательством Республики Казахстан и учредительными документами;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5520 – "Резерв на переоценку основных средств", где отражаются операции по переоценке основных средств;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5530 – "Резерв на переоценку нематериальных активов", где отражаются операции по переоценке нематериальных активов;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5540 – "Резерв на переоценку финансовых активов, учитываемых по справедливой стоимости через прочий совокупный доход", где учитывается переоценка по финансовым активам, учитываемым по справедливой стоимости через прочий совокупный доход;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5550 – "Резерв под убытки по финансовым активам", где учитываются оценочные резервы под ожидаемые кредитные убытки по финансовым активам;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5560 – "Резерв на пересчет иностранной валюты по зарубежной деятельности", где отражаются курсовые разницы, возникшие по монетарной статье, которая по существу составляет часть чистых инвестиций организации в зарубежную организацию, и классифицируются в финансовой отчетности организации как собственный капитал вплоть до выбытия чистой инвестиции, после чего признаются как доход или расход;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5570 – "Прочие резервы", где отражаются прочие резервы, не указанные в предыдущих группах.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Подраздел 5600 – "Нераспределенная прибыль (непокрытый убыток)" предназначен для учета нераспределенной прибыли или непокрытого убытка.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5610 – "Нераспределенная прибыль (непокрытый убыток) отчетного года", где отражается прибыль или убыток отчетного года;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5620 – "Нераспределенная прибыль (непокрытый убыток) предыдущих лет", где отражается прибыль или убыток предыдущих лет.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Подраздел 5700 – "Итоговая прибыль (итоговый убыток)" предназначен для учета итоговой прибыли (итогового убытка) организации за отчетный период и включает следующий счет: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5710 – "Итоговая прибыль (итоговый убыток)", где отражается итоговая прибыль (итоговый убыток) организации за отчетный период, а также обобщается информация по формированию конечного финансового результата организации за отчетный период.</w:t>
      </w:r>
    </w:p>
    <w:bookmarkEnd w:id="337"/>
    <w:bookmarkStart w:name="z33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Счета раздела 6 "Доходы"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Счета раздела 6 "Доходы" предназначены для учета доходов.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"Доходы" включает следующие подразделы: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– "Доход от реализации продукции и оказания услуг";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6100 – "Доходы от финансирования";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6200 – "Прочие доходы";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 – "Доходы, связанные с прекращаемой деятельностью";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6400 – "Доля прибыли организаций, учитываемых по методу долевого участия".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Подраздел 6000 "Доход от реализации продукции и оказания услуг" предназначен для учета дохода от реализации продукции и оказания услуг.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6010 – "Доход от реализации продукции и оказания услуг", где отражаются операции, связанные с получением доходов от реализации продукции и оказания услуг;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6020 – "Возврат проданной продукции", где отражаются операции, связанные с возвратом проданной продукции;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6030 – "Скидки с цены и продаж", где отражаются операции, связанные с предоставлением скидки с цены или продаж.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Подраздел 6100 – "Доход от финансирования" предназначен для учета дохода от финансирования.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6110 – "Доходы по вознаграждениям", где отражаются операции, связанные с получением доходов по финансовым активам, например, депозитам, предоставленным займам;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6120 – "Доходы по дивидендам", где отражаются операции, связанные с получением доходов по полученным дивидендам по ценным бумагам;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6130 – "Доходы от финансовой аренды", где отражаются операции, связанные с получением доходов по переданным в финансовую аренду активам;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6140 – "Доходы от операций с инвестициями в недвижимость", где отражаются операции, связанные с получением доходов от недвижимости (земли, здания, или их части), находящейся в распоряжении (владельца или арендатора по договору аренды) с целью получения арендных платежей или доходов от прироста стоимости капитала или того и другого;</w:t>
      </w:r>
    </w:p>
    <w:bookmarkEnd w:id="357"/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6150 – "Доходы от изменения справедливой стоимости финансовых инструментов", где отражаются операции, связанные с получением доходов от изменения справедливой стоимости финансового актива или обязательства, оцениваемого по справедливой стоимости через прибыль или убыток с признанием ее изменения в качестве дохода;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6160 – "Прочие доходы от финансирования", где отражаются операции, связанные с получением доходов от финансирования, не указанные в предыдущих группах.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 6200 – "Прочие доходы" предназначен для учета прочих доходов.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– "Доходы от выбытия активов", где отражаются операции, связанные с получением доходов от реализации активов, например, основных средств, нематериальных активов, финансовых активов;</w:t>
      </w:r>
    </w:p>
    <w:bookmarkEnd w:id="362"/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6220 – "Доходы от безвозмездно полученных активов", где отражаются операции, связанные с безвозмездным получением активов;</w:t>
      </w:r>
    </w:p>
    <w:bookmarkEnd w:id="363"/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6230 – "Доходы от государственных субсидий", где отражаются операции, связанные с получением государственных субсидий;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6240 – "Доходы от восстановления убытка от обесценения по нефинансовым активам", где отражаются доходы от восстановления убытка от обесценения нефинансового актива;</w:t>
      </w:r>
    </w:p>
    <w:bookmarkEnd w:id="365"/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6250 – "Доходы от курсовой разницы", где отражаются операции, связанные с получением доходов от курсовой разницы, возникающей в результате отражения в отчетах одинакового количества единиц иностранной валюты, выраженной в валюте отчетности с использованием разных обменных курсов валют;</w:t>
      </w:r>
    </w:p>
    <w:bookmarkEnd w:id="366"/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6260 – "Доходы от операционной аренды", где отражаются операции, связанные с получением доходов по переданным в операционную аренду активам;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6270 – "Доходы от изменения справедливой стоимости биологических активов", где отражаются операции, связанные с получением доходов от изменения справедливой стоимости биологических активов;</w:t>
      </w:r>
    </w:p>
    <w:bookmarkEnd w:id="368"/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– "Доходы от восстановления убытка от обесценения по финансовым активам", где учитываются доходы от восстановления убытка от обесценения финансового актива;</w:t>
      </w:r>
    </w:p>
    <w:bookmarkEnd w:id="369"/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6290 – "Прочие доходы", где отражаются операции, связанные с получением прочих доходов, не указанных в предыдущих группах.</w:t>
      </w:r>
    </w:p>
    <w:bookmarkEnd w:id="370"/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Подраздел 6300 – "Доходы, связанные с прекращаемой деятельностью" предназначен для учета доходов, связанных с прекращаемой деятельностью и включает следующий счет:</w:t>
      </w:r>
    </w:p>
    <w:bookmarkEnd w:id="371"/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6310 – "Доходы, связанные с прекращаемой деятельностью", где отражаются операции, связанные с получением доходов от реализованных активов или расчетов по обязательствам, связанным с прекращаемой деятельностью.</w:t>
      </w:r>
    </w:p>
    <w:bookmarkEnd w:id="372"/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Подраздел 6400 – "Доля прибыли организаций, учитываемых по методу долевого участия" предназначен для отражения доли прибыли организаций, учитываемых методом долевого участия.</w:t>
      </w:r>
    </w:p>
    <w:bookmarkEnd w:id="373"/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74"/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6410 – "Доля прибыли ассоциированных организаций", где учитывается доля прибыли ассоциированных организаций, учитываемых методом долевого участия;</w:t>
      </w:r>
    </w:p>
    <w:bookmarkEnd w:id="375"/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6420 – "Доля прибыли совместных организаций", где учитывается доля прибыли совместных организаций, учитываемых методом долевого участия.</w:t>
      </w:r>
    </w:p>
    <w:bookmarkEnd w:id="376"/>
    <w:bookmarkStart w:name="z37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Счета раздела 7 "Расходы"</w:t>
      </w:r>
    </w:p>
    <w:bookmarkEnd w:id="377"/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Счета раздела 7 "Расходы" предназначены для учета расходов.</w:t>
      </w:r>
    </w:p>
    <w:bookmarkEnd w:id="378"/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"Расходы" включает следующие подразделы:</w:t>
      </w:r>
    </w:p>
    <w:bookmarkEnd w:id="379"/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"Себестоимость реализованной продукции и оказанных услуг";</w:t>
      </w:r>
    </w:p>
    <w:bookmarkEnd w:id="380"/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7100 – "Расходы по реализации продукции и оказанию услуг";</w:t>
      </w:r>
    </w:p>
    <w:bookmarkEnd w:id="381"/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7200 – "Административные расходы";</w:t>
      </w:r>
    </w:p>
    <w:bookmarkEnd w:id="382"/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7300 – "Расходы на финансирование";</w:t>
      </w:r>
    </w:p>
    <w:bookmarkEnd w:id="383"/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7400 – "Прочие расходы";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7500 – "Расходы, связанные с прекращаемой деятельностью";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7600 – "Доля в убытке организаций, учитываемых методом долевого участия";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7700 – "Расходы по корпоративному подоходному налогу".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88"/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Подраздел 7000 "Себестоимость реализованной продукции и оказанных услуг" предназначен для учета себестоимости реализованной продукции и оказанных услуг и включает следующий счет: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7010 – "Себестоимость реализованной продукции и оказанных услуг", где учитываются себестоимость реализованной продукции, оказанных услуг.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Подраздел 7100 – "Расходы по реализации продукции и оказанию услуг" предназначен для учета расходов по реализации продукции работ и оказанных услуг и включает следующий счет:</w:t>
      </w:r>
    </w:p>
    <w:bookmarkEnd w:id="391"/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7110 – "Расходы по реализации продукции и оказанию услуг", где учитываются расходы, связанные с реализацией продукции и оказанием услуг по реализации продукции.</w:t>
      </w:r>
    </w:p>
    <w:bookmarkEnd w:id="392"/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Подраздел 7200 – "Административные расходы" предназначен для учета административных расходов и включает следующий счет: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7210 – "Административные расходы", где учитываются управленческие и хозяйственные расходы, не связанные с производственным процессом.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Подраздел 7300 – "Расходы на финансирование" предназначен для учета расходов на финансирование.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96"/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 – "Расходы по вознаграждениям", где отражаются расходы по финансовым обязательствам, например, расходы на выплату процентов по полученным займам;</w:t>
      </w:r>
    </w:p>
    <w:bookmarkEnd w:id="397"/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7320 – "Расходы на выплату процентов по финансовой аренде", где отражаются расходы по полученным в финансовую аренду активам, например, основным средствам;</w:t>
      </w:r>
    </w:p>
    <w:bookmarkEnd w:id="398"/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7330 – "Расходы от изменения справедливой стоимости финансовых инструментов", где отражаются расходы от изменения справедливой стоимости финансового актива или обязательства, оцениваемого по справедливой стоимости;</w:t>
      </w:r>
    </w:p>
    <w:bookmarkEnd w:id="399"/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7340 – "Прочие расходы на финансирование", где отражаются прочие расходы на финансирование, не указанные в предыдущих группах.</w:t>
      </w:r>
    </w:p>
    <w:bookmarkEnd w:id="400"/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 7400 – "Прочие расходы" предназначен для учета прочих непроизводственных расходов, которые возникают независимо от процесса обычной деятельности.</w:t>
      </w:r>
    </w:p>
    <w:bookmarkEnd w:id="401"/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02"/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7410 – "Расходы по выбытию активов", где учитываются расходы по реализации, безвозмездной передачи и списанию активов, например, расходы по реализации, безвозмездной передаче или списанию основных средств, нематериальных активов, финансовых активов, расходы по демонтажу;</w:t>
      </w:r>
    </w:p>
    <w:bookmarkEnd w:id="403"/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7420 – "Расходы от обесценения нефинансовых активов", где учитываются расходы от обесценения нефинансовых активов;</w:t>
      </w:r>
    </w:p>
    <w:bookmarkEnd w:id="404"/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7430 – "Расходы по курсовой разнице", где учитываются расходы по курсовой разнице, возникающей при погашении монетарных статей или при представлении в отчетности монетарных статей организации по курсам, отличным от тех, по которым они были первоначально признаны в текущем периоде или представлены в предшествующих финансовых отчетах, за исключением расходов по курсовой разнице в зарубежную деятельность;</w:t>
      </w:r>
    </w:p>
    <w:bookmarkEnd w:id="405"/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7440 – "Расходы по обесценению дебиторской задолженности", где учитываются расходы по обесценению дебиторской задолженности;</w:t>
      </w:r>
    </w:p>
    <w:bookmarkEnd w:id="406"/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7450 – "Расходы по операционной аренде", где учитываются расходы по операционной аренде;</w:t>
      </w:r>
    </w:p>
    <w:bookmarkEnd w:id="407"/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7460 – "Расходы от изменения справедливой стоимости биологических активов", где учитываются расходы от изменения справедливой стоимости биологических активов;</w:t>
      </w:r>
    </w:p>
    <w:bookmarkEnd w:id="408"/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7470 – "Расходы от обесценения финансовых инструментов", где учитываются расходы от обесценения финансовых инструментов;</w:t>
      </w:r>
    </w:p>
    <w:bookmarkEnd w:id="409"/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7480 – "Прочие расходы", где учитываются прочие расходы, не указанные в предыдущих группах.</w:t>
      </w:r>
    </w:p>
    <w:bookmarkEnd w:id="410"/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Подраздел 7500 – "Расходы, связанные с прекращаемой деятельностью" предназначен для учета расходов связанных прекращаемой деятельностью и включает следующий счет:</w:t>
      </w:r>
    </w:p>
    <w:bookmarkEnd w:id="411"/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7510 – "Расходы, связанные с прекращаемой деятельностью", где учитываются расходы по реализованным активам или расчетам по обязательствам, связанным с прекращаемой деятельностью.</w:t>
      </w:r>
    </w:p>
    <w:bookmarkEnd w:id="412"/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Подраздел 7600 – "Доля в убытке организаций, учитываемых методом долевого участия" предназначен для отражения доли в убытке организаций, учитываемых методом долевого участия.</w:t>
      </w:r>
    </w:p>
    <w:bookmarkEnd w:id="413"/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14"/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7610 – "Доля в убытке ассоциированных организациях", где учитывается доля в убытке ассоциированных организаций, учитываемых методом долевого участия;</w:t>
      </w:r>
    </w:p>
    <w:bookmarkEnd w:id="415"/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7620 – "Доля в убытке совместных организациях", где учитывается доля в убытке совместных организаций, учитываемых методом долевого участия.</w:t>
      </w:r>
    </w:p>
    <w:bookmarkEnd w:id="416"/>
    <w:bookmarkStart w:name="z4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Подраздел 7700 – "Расходы по корпоративному подоходному налогу" предназначен для учета расходов по корпоративному налогу и включает следующий счет:</w:t>
      </w:r>
    </w:p>
    <w:bookmarkEnd w:id="417"/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7710 – "Расходы по корпоративному подоходному налогу", где учитываются расходы по корпоративному подоходному налогу.</w:t>
      </w:r>
    </w:p>
    <w:bookmarkEnd w:id="418"/>
    <w:bookmarkStart w:name="z42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Счета раздела 8 "Счета производственного учета"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Счета раздела 8 "Счета производственного учета" предназначены для учета затрат организации на производство продукции и оказание услуг. На счетах данного раздела осуществляется группировка затрат по местам их возникновения и другим признакам, а также калькулирование себестоимости готовой продукции.</w:t>
      </w:r>
    </w:p>
    <w:bookmarkEnd w:id="420"/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 "Счета производственного учета" включает следующие подразделы:</w:t>
      </w:r>
    </w:p>
    <w:bookmarkEnd w:id="421"/>
    <w:bookmarkStart w:name="z4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8100 – "Основное производство";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8200 – "Полуфабрикаты собственного производства";</w:t>
      </w:r>
    </w:p>
    <w:bookmarkEnd w:id="423"/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– "Вспомогательные производства";</w:t>
      </w:r>
    </w:p>
    <w:bookmarkEnd w:id="424"/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8400 – "Накладные расходы".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Подраздел 8100 – "Основное производство" предназначен для учета затрат основного производства и включает следующий счет:</w:t>
      </w:r>
    </w:p>
    <w:bookmarkEnd w:id="426"/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8110 – "Основное производство", где учитываются затраты на основное производство, в том числе расход сырья и материалов, оплата труда и отчисления от сумм оплаты труда работников, непосредственно занятых в основном производстве, накладные расходы, относящиеся к основному производству.</w:t>
      </w:r>
    </w:p>
    <w:bookmarkEnd w:id="427"/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Подраздел 8200 – "Полуфабрикаты собственного производства" предназначен для учета полуфабрикатов собственного производства и включает следующий счет: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8210 – "Полуфабрикаты собственного производства", где учитываются затраты на производство полуфабрикатов.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часть первую пункта 66 внесено изменение на казахском языке, текст на русском языке не меняется в соответствии с приказом Первого заместителя Премьер-Министра РК – Министра финансов РК от 03.06.2019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Подраздел 8300 – "Вспомогательные производства" предназначен для учета затрат вспомогательного производства и включает следующий счет:</w:t>
      </w:r>
    </w:p>
    <w:bookmarkEnd w:id="429"/>
    <w:bookmarkStart w:name="z43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8310 – "Вспомогательные производства", где учитываются затраты производств, которые являются вспомогательными по отношению к основному производству организации.</w:t>
      </w:r>
    </w:p>
    <w:bookmarkEnd w:id="430"/>
    <w:bookmarkStart w:name="z43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Подраздел 8400 – "Накладные расходы" предназначен для учета накладных расходов и включает следующий счет:</w:t>
      </w:r>
    </w:p>
    <w:bookmarkEnd w:id="431"/>
    <w:bookmarkStart w:name="z43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8410 – "Накладные расходы", где отражаются накладные расходы по основному и вспомогательным производствам, а также полуфабрикатам собственного производства.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Первого заместителя Премьер-Министра РК – Министра финансов РК от 03.06.2019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Краткосрочные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банковских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на корреспондентских счетах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сберегательных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ограниченные в использовании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электронных денежных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денежных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ассоциированных и совместных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филиалов 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Оценочный резерв под убытки от обесценения краткосрочной дебиторской задолженности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праву на возврат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 выбытие, предназначенные для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активов (или выбывающих групп), предназначенных для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"Долгосрочные активы"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ассоциированных и совместных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филиалов 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долгосрочной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инвестиционного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инвестиционного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биологических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разведочных и оценочных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разведочных и оценочных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выданные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затрат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затрат по договорам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активы", где учитываются прочие группы долгосрочных активов, не указанные в предыдущих группах.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"Краткосрочные обязательства"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справедливой стоимости через прибыль или убытки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социальному страхованию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обязательным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добровольным платежам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ассоциированным и совместным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филиалам и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долгосрочной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группы на выбытие, предназначенной для продажи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краткосрочного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"Долгосрочные обязательства"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ассоциированным и совместным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филиалам и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долгосрочного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"Капитал и резервы"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безвозмездным операциям с основной организацией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прочим операциям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под убытки по 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пересчет иностранной валюты по зарубежной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"Доходы"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 продаж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финансирования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финансирования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субсидий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нефинансовым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финансовым активам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организаций, учитываемых по методу долевого участия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ассоциированных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совместных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"Расходы"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 по финансовой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инструментов" стоимости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финансирование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обесценению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организаций, учитываемых методом долевого участия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ассоциированных организациях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совместных организациях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"Счета производственного учета"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