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a38b" w14:textId="beca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"О некоторых мерах по реализации постановления Правительства Республики Казахстан от 26 мая 2005 года N 511" от 2 декабря 2005 года N 745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мая 2007 года N 266. Зарегистрирован в Министерстве юстиции Республики Казахстан 20 июня 2007 года N 4751. Утратил силу приказом Министра образования и науки Республики Казахстан от 11 июня 2015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11.06.2015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"О некоторых мерах по реализации постановления Правительства Республики Казахстан от 26 мая 2005 года N 511" от 2 декабря 2005 года N 745 (зарегистрирован в реестре государственной регистрации нормативно-правовых актов N 4001 от 28 декабря 2005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строками следующего содержания: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3"/>
        <w:gridCol w:w="5453"/>
      </w:tblGrid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"Венский университет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"1-1. в ВУЗах Республики Австралия: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3"/>
        <w:gridCol w:w="5513"/>
      </w:tblGrid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Австралийский 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(Australian 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 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3"/>
        <w:gridCol w:w="5553"/>
      </w:tblGrid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Данди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Dundee)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Астона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Aston)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Британский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(Brittin College)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Уэльский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консорциум (Wales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consortium)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Восточной Англии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East Anglia)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Дарема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(Durham Business School)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Эдинбурге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"2-1. в ВУЗах Республики Венгрия: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3"/>
        <w:gridCol w:w="5573"/>
      </w:tblGrid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Святого Иштвана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(Szent Istvan University)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(Budapest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Economics)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Мисколк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Miskolc)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Дебрецена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(Debrectn University)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5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5593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Кадиса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Сadiz)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Комплютенции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Мадриде (Universidad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Complutense de Madrid)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Институто де Импресса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(Instituto de Empresa)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3"/>
        <w:gridCol w:w="5633"/>
      </w:tblGrid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ла Сапиенса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(La Sapiensa)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7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3"/>
        <w:gridCol w:w="5613"/>
      </w:tblGrid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Альберты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Alberta)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Саскатчеван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Saskatchewan)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Британской Колумбии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British Columbia)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  (Northern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Южной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 (South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Оттавы (Ottawa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Фразер Вале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Fraser Valley)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Ляваль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Laval)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Мемориал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Акадия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(Acadia University)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Капэ Бритона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(Cape Briton University)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Далхаус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(Dalhousie University)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международных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Канаде (International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Language Academy of Canada)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Университета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 College)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Макмастер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(McMaster University)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Св. Томаса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(St. Thomas University)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Гуелф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Guelph)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Лавал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Оттавы (University of Laval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Ottawa)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Реджайна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Regina)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Долины Фрейзера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the Fraser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Valley)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Йорк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(York University)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Ниписсинг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(Nipissing University)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8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3"/>
        <w:gridCol w:w="5633"/>
      </w:tblGrid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Чжэцзяна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(Zhejiang university)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Пекина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Ренмин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(Renmin university)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Джиатонг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Jiatong university)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Finance and Economics)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технологий (East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Science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(Tongji university)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Нефтяной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Petroleum university)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Нормальный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(East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Normal university)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Сельскохозяйственный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Agricultural university)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Studies University)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Джиатонг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Jiatong University)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Tongji university)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Studies)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(Beijing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Chinese Medicine)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Business and Economics)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Традиционной китайской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Traditional Chinese Medicine)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9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5593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University)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передовых технологий (Korea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Advanced Institute of Science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Technology)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(Korea Electronics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 Institute)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(Korea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and Technology)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12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3"/>
        <w:gridCol w:w="5633"/>
      </w:tblGrid>
      <w:tr>
        <w:trPr>
          <w:trHeight w:val="1035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Массей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(Massey University)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"12-1. в ВУЗах Республики Норвегия: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565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Колледж Телемарка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Telemar K University College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Норвежский университет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13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3"/>
        <w:gridCol w:w="5673"/>
      </w:tblGrid>
      <w:tr>
        <w:trPr>
          <w:trHeight w:val="3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(Warsaw University)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(Warsaw University of Technology)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Ягелонский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(Jagellonian University)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Вармии и Манзуры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Warmia and Mazury)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Адама Мизкевича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(Adam Mickiewicz University)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Силезский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Катовице (Slaska Akademia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Medyczna)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14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3"/>
        <w:gridCol w:w="5693"/>
      </w:tblGrid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педиатрическая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радиологии им. Вишневского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Москва)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им. Павлова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материальной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университет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108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нейрохирургический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им. Поленова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15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3"/>
        <w:gridCol w:w="5713"/>
      </w:tblGrid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"Американский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(American University)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Аризоны (Arizona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Брандайс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(Brandeis University)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(Colorado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 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Джорджа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(George Washington University)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Иллинойский институт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(Illinois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(Kansas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Пенсильвании (Pennsylvania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 University)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Мэри Лэнд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(Maryland University)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Колумбийский Университет,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(Columbia University,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of International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Public Affairs) 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Канзаса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Kansas)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Аризоны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Arizona)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Дьюк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(Duke University)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Вандербилт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(Vanderbilt University)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Оклахомы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(Oklahoma University)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Мичигане Дирборн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Michigan,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Dearborn)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(Michigan state University)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Чикаго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 University)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(Washington University)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Кентукки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Kentucky)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политехнический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(Сан-Франциско)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(Northwestern Polytechnic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16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3"/>
        <w:gridCol w:w="5733"/>
      </w:tblGrid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Тампере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(Temporo University)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18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3"/>
        <w:gridCol w:w="5713"/>
      </w:tblGrid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"Химико-технологический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(Czech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Technical University in Prague)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Университет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в Праге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(Czech University of Agriculture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 Prague)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Брно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(Brno University of Technology)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Запада Богемия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Пилсен (University of West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Bohemia in Pilsen)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Остравы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(Technical University of Ostrava)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Либерца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(Technical University of Liberec)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 университет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в Праге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Остравы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Банковний институт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Яна Амоса Коменского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Экономики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Математики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19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3"/>
        <w:gridCol w:w="5693"/>
      </w:tblGrid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Вебстера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(Webster University)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Швейцарский национальный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(Swiss 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foundation)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"19-1. в ВУЗах Республики Швеция: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3"/>
        <w:gridCol w:w="5693"/>
      </w:tblGrid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(Royal Institute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Technology)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20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3"/>
        <w:gridCol w:w="5713"/>
      </w:tblGrid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"Организация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 Японии (Japan Student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Organization)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  <w:gridCol w:w="5853"/>
      </w:tblGrid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в ВУЗах Республики Австралия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в ВУЗах Республики Венгрия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в ВУЗах Республики Норвегия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в ВУЗах Республики Швеция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3"/>
        <w:gridCol w:w="5913"/>
      </w:tblGrid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"Венский университет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"1-1. в ВУЗах Республики Австралия: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5913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Австралийский 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(Australian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National University)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3"/>
        <w:gridCol w:w="5813"/>
      </w:tblGrid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Данди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Dundee)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Астона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Aston)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Британский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(Brittin College)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Уэльский международный консорциум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(Wales International consortium)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Восточной Англии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East Anglia)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Дарема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(Durham Business School)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Эдинбурге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"2-1. в ВУЗах Республики Венгрия: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3"/>
        <w:gridCol w:w="5813"/>
      </w:tblGrid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Святого Иштвана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(Szent Istvan University)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(Budapest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Economics)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Мисколк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Miskolc)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Дебрецена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(Debrectn University) 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5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3"/>
        <w:gridCol w:w="5813"/>
      </w:tblGrid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Кадиса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Сadiz)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Комплютенции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Мадриде (Universidad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Complutense de Madrid)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Институто де Импресса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(Instituto de Empresa)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3"/>
        <w:gridCol w:w="5853"/>
      </w:tblGrid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ла Сапиенса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(La Sapiensa)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7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3"/>
        <w:gridCol w:w="5853"/>
      </w:tblGrid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Альберты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Alberta)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Саскатчеван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Saskatchewan)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Британской Колумбии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British Columbia)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  (Northern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Южной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 (South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Оттавы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(Ottawa University)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Фразер Вале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Fraser Valley)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Ляваль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Laval)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Мемориал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Акадия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(Acadia University)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Капэ Бритона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(Cape Briton University)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Далхаус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(Dalhousie University)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международных языков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Канаде (International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Academy of Canada)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Университета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 College)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Макмастер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(McMaster University)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Св. Томаса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(St. Thomas University)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Гуелф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Guelph)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Лавал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Оттавы (University of Laval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Ottawa)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Реджайна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Regina)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Долины Фрейзера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the Fraser Valley)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Йорк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(York University)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Ниписсинг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(Nipissing University)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8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3"/>
        <w:gridCol w:w="5893"/>
      </w:tblGrid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Чжэцзяна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(Zhejiang university)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Пекина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Ренмин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(Renmin university)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Джиатонг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Jiatong university)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university of Finance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Economics)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технологий (East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Science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(Tongji university)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Нефтяной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Petroleum university)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Нормальный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(East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Normal university)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Сельскохозяйственный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Agricultural university)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International Studies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Джиатонг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Jiatong University)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Tongji university)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Studies)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(Beijing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Chinese Medicine)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Экономики (University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International Business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Economics)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Традиционной китайской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Traditional Chinese Medicine)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9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3"/>
        <w:gridCol w:w="5873"/>
      </w:tblGrid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University)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передовых технологий (Korea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Advanced Institute of Science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Technology)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(Korea Electronics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 Institute)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(Korea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and Technology)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12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3"/>
        <w:gridCol w:w="5893"/>
      </w:tblGrid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Массей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(Massey University)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"12-1. в ВУЗах Республики Норвегия: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3"/>
        <w:gridCol w:w="5893"/>
      </w:tblGrid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Колледж Телемарка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Telemar K University College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Норвежский университет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13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3"/>
        <w:gridCol w:w="5933"/>
      </w:tblGrid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(Warsaw University)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(Warsaw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Technology)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Ягелонский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(Jagellonian University)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Вармии и Манзуры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Warmia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Mazury)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Адама Мизкевича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(Adam Mickiewicz University)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Силезский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Катовице (Slaska Akademia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Medyczna)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14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3"/>
        <w:gridCol w:w="5953"/>
      </w:tblGrid>
      <w:tr>
        <w:trPr>
          <w:trHeight w:val="3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педиатрическая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радиологии им. Вишневского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Москва)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им. Павлова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материальной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РАН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университет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нейрохирургический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им. Поленова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15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3"/>
        <w:gridCol w:w="5973"/>
      </w:tblGrid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"Американский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(American 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Аризоны (Arizona State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Брандайс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(Brandeis 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(Colorado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 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Джорджа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(George Washington 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Иллинойский институт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(Illinois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Канзаский государственный университет (Kansas State 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Пенсильвании (Pennsylvania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 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Мэри Лэнд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(Maryland 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Колумбийский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международных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(Columbia University, School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International and Public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Affairs) 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Канзаса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Kansas)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Аризоны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Arizona)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Дьюк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(Duke 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Вандербилт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(Vanderbilt 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Оклахомы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(Oklahoma 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Мичигане Дирборн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Michigan,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Dearborn)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(Michigan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Чикаго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 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(Washington 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Кентукки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Kentucky)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политехнический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(Сан-Франциско) (Northwestern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Polytechnic 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16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3"/>
        <w:gridCol w:w="5973"/>
      </w:tblGrid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Тампере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(Temporo University)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18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3"/>
        <w:gridCol w:w="6013"/>
      </w:tblGrid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"Химико-технологический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(Czech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Technical University in Prague)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Университет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в Праге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(Czech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Agriculture in Prague)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Брно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(Brno University of Technology)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Запада Богемия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Пилсен (University of West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Bohemia in Pilsen)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Остравы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(Technical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Ostrava)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Либерца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(Technical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Liberec)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 университет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в Праге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Остравы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Банковний институт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Яна Амоса Коменского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Экономики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Математики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29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3"/>
        <w:gridCol w:w="6013"/>
      </w:tblGrid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Вебстера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(Webster University)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Швейцарский национальный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(Swiss 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foundation)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"19-1. в ВУЗах Республики Швеция: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3"/>
        <w:gridCol w:w="6013"/>
      </w:tblGrid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Королевский институт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(Royal Institute of Technology)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20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3"/>
        <w:gridCol w:w="6013"/>
      </w:tblGrid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"Организация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 Японии (Japan Student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Organization)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603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в ВУЗах Республики Венгрия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в ВУЗах Республики Швеция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603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Франца Шуберта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(Franz Schubert Konservatorium)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"550" заменить цифрой "770";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"1-1. в ВУЗах Республики Австралия: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3"/>
        <w:gridCol w:w="6013"/>
      </w:tblGrid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Австралийский 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(Australian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National University)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пункт 2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3"/>
        <w:gridCol w:w="5973"/>
      </w:tblGrid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Данди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Dundee)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Астона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Aston)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Британский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(Brittin College)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Уэльский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консорциум (Wales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consortium)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Восточной Англии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East Anglia)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Дарема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(Durham Business School)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 долларам США;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Эдинбурге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3"/>
        <w:gridCol w:w="6093"/>
      </w:tblGrid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British Council*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"708" заменить цифрой "800";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3"/>
        <w:gridCol w:w="6093"/>
      </w:tblGrid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"Лондонский колледж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(University College London)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"755" заменить цифрой "800";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3"/>
        <w:gridCol w:w="6113"/>
      </w:tblGrid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Ридинга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"755" заменить цифрой "800";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"2-1. в ВУЗах Республики Венгрия: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3"/>
        <w:gridCol w:w="5993"/>
      </w:tblGrid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Святого Иштвана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(Szent Istvan University)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(Budapest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Technology and Economics)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Мисколк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Miskolc)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Дебрецена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(Debrectn University) 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США.";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5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3"/>
        <w:gridCol w:w="6053"/>
      </w:tblGrid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Кадиса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Сadiz)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 долларам США; </w:t>
            </w:r>
          </w:p>
        </w:tc>
      </w:tr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Комплютенции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Мадриде (Universidad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Complutense de Madrid)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 долларам США; </w:t>
            </w:r>
          </w:p>
        </w:tc>
      </w:tr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Институто де Импресса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(Instituto de Empresa)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09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ла Сапиенса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(La Sapiensa)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7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3"/>
        <w:gridCol w:w="6073"/>
      </w:tblGrid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Альберты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Alberta)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Саскатчеван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Saskatchewan)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Британской Колумбии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British Columbia)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 (Northern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Южной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 (South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Оттавы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(Ottawa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Фразер Вале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Fraser Valley)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Ляваль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Laval)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Мемориал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Акадия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(Acadia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Капэ Бритона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(Cape Briton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Далхаус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(Dalhousie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международных языков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Канаде (International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Academy of Canada)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Университета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 College)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Макмастер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(McMaster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Св. Томаса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(St. Thomas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Гуелф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Guelph)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Лавал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Оттавы (University of Laval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Ottawa)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Реджайна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Regina)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Долины Фрейзера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the Fraser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Valley)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Йорк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(York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Ниписсинг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(Nipissing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09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Торонто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"655" заменить цифрой "800";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3"/>
        <w:gridCol w:w="6073"/>
      </w:tblGrid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Чжэцзяна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(Zhejiang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Пекина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Ренмин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(Renmin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Джиатонг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Jiatong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university of Finance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Economics)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технологий (East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Science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(Tongji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Нефтяной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Petroleum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Нормальный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(East China Normal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Сельскохозяйственный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(China Agricultural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International Studies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Джиатонг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Jiatong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Tongji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Studies)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(Beijing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Chinese Medicine)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Экономики (University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International Business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Economics)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Традиционной китайской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Traditional Chinese Medicine)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9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3"/>
        <w:gridCol w:w="6013"/>
      </w:tblGrid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University)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передовых технологий (Korea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Advanced Institute of Science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Technology)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(Korea Electronics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 Institute)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 </w:t>
            </w:r>
          </w:p>
        </w:tc>
      </w:tr>
      <w:tr>
        <w:trPr>
          <w:trHeight w:val="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(Korea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and Technology)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12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3"/>
        <w:gridCol w:w="6053"/>
      </w:tblGrid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Массей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(Massey University)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"12-1. в ВУЗах Республики Норвегия: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09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Колледж Телемарка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Telemar K University College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 долларам США;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Норвежский университет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13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3"/>
        <w:gridCol w:w="6073"/>
      </w:tblGrid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(Warsaw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(Warsaw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Technology)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Ягелонский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(Jagellonian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Вармии и Манзуры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Warmia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Mazury)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Адама Мизкевича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(Adam Mickiewicz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Силезский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Катовице (Slaska Akademia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Medyczna)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14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603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педиатрическая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США;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радиологии им. Вишневского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Москва)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им. Павлова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материальной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университет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нейрохирургический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им. Поленова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"Военмех" им. Д.Ф.Устинова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"170" заменить цифрой "445";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кинематографии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С.А. Герасимова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экономическая школа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"150"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Военно-медицинская академия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"170" заменить цифрой "495";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медико-биологических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П.И. Чайковского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К.Э. Циолковского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приборостроения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информатики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"103"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строительный университет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Н.Э. Баумана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"61"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им. М.В. Ломоносова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"119"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медицинская 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И.М. Сеченова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аграрный университет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сельскохозяйственная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им. К.А. Тимирязева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"35"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авиационный институт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"102"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автомобильно-дорожный институт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геологоразведочный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международных отношений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"150"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университет МВД РФ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физико-технический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"60"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центр сердечно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сосудистой хирургии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А.Н. Бакулева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неврологии РАМН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институт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нефрологии СПбГМУ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"170" заменить цифрой "495";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пульмонологии Алтайского ГМУ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"150" заменить цифрой "445";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Новосибирская 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"150" заменить цифрой "445";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университет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"150" заменить цифрой "445";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Онкологический научный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Н.Н. Блохина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 школа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нефти и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И.М. Губкина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кардиологический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научно-производственный комплекс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университет дружбы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"52"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им. Г.В. Плеханова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университет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"170" заменить цифрой "495";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искусства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"170" заменить цифрой "495";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финансов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"170" заменить цифрой "495";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инженерно-экономический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"170" заменить цифрой "495";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И.И. Мечникова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"170" заменить цифрой "495";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СПбГМА (после дипломного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"170" заменить цифрой "495";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Томский политехнический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"150" заменить цифрой "495";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печати, Москва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травматологии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ортопедии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"150" заменить цифрой "445";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академия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травматологии и ортопедии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Н.Н. Приорова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"170" заменить цифрой "495";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153"/>
      </w:tblGrid>
      <w:tr>
        <w:trPr>
          <w:trHeight w:val="10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Казанская консерватория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(Татарстан)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"150" заменить цифрой "445";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09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"Американский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(American 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Аризоны (Arizona State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Брандайс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(Brandeis 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(Colorado State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 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Джорджа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(George Washington 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Иллинойский институт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(Illinois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(Kansas State 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Пенсильвании (Pennsylvania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 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Мэри Лэнд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(Maryland 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Колумбийский Университет,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(Columbia University,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of International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Public Affairs) 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Канзаса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Kansas)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Аризоны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Arizona)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Дьюк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(Duke 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Вандербилт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(Vanderbilt 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Оклахомы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(Oklahoma 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Мичигане Дирборн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Michigan,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Dearborn)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(Michigan state 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Чикаго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 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(Washington 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Кентукки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Kentucky)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политехнический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(Сан-Франциско) (Northwestern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Polytechnic 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6213"/>
      </w:tblGrid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ACCELS*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"640" заменить цифрой "900";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3"/>
        <w:gridCol w:w="6073"/>
      </w:tblGrid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Тампере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(Temporo University)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3"/>
        <w:gridCol w:w="6073"/>
      </w:tblGrid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CNOUS*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"365" заменить цифрой "765";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09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"Химико-технологический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США,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(Czech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Technical University in Prague)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Университет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в Праге (Czech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Agriculture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 Prague)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Брно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(Brno University of Technology)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Запада Богемия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Пилсен (University of West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Bohemia in Pilsen)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Остравы (Technical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Ostrava)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Либерца (Technical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Liberec)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 университет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в Праге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Остравы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Банковний институт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Яна Амоса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Коменского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Экономики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США,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Математики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"19-1. в ВУЗах Республики Швеция: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3"/>
        <w:gridCol w:w="6053"/>
      </w:tblGrid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(Royal Institute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Technology)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19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09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Вебстера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(Webster University)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долларам США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Швейцарский национальный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(Swiss 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foundation)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3"/>
        <w:gridCol w:w="6073"/>
      </w:tblGrid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"Институт мировой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(World Trade institute)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"390" заменить цифрой "1250";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6133"/>
      </w:tblGrid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"Организация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 Японии (Japan Student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Organization)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6113"/>
      </w:tblGrid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"Венский университет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6133"/>
      </w:tblGrid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Франца Шуберта (Franz Schubert Konservatorium)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400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"400" заменить цифрой "565";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"1-1. в ВУЗах Республики Австралия: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193"/>
      </w:tblGrid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Австралийский 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(Australian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National University)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193"/>
      </w:tblGrid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Данди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Dundee)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США; 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Астона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Aston)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 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Британский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(Brittin College)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 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Уэльский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консорциум (Wales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consortium)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 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Восточной Англии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East Anglia)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 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Дарема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(Durham Business School)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 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Эдинбурге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"2-1. в ВУЗах Республики Венгрия: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Святого Иштвана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(Szent Istvan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(Budapest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Technology and Economics)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Мисколк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Miskolc)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Дебрецена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(Debrectn University) 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5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Кадиса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Сadiz)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Комплютенции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Мадриде (Universidad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Complutense de Madrid)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Институто де Импресса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(Instituto de Empresa)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ла Сапиенса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(La Sapiensa)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7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Альберты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Alberta)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Саскатчеван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Saskatchewan)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Британской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Колумбии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British Columbia)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 (Northern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Южной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 (South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Оттавы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Ottawa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Фразер Вале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Fraser Valley)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Ляваль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Laval)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Мемориал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Акадия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(Acadia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Капэ Бритона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(Cape Briton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Далхаус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(Dalhousie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международных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Канаде (International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Language Academy of Canada)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Университета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 College)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Макмастер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(McMaster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Св. Томаса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(St. Thomas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Гуелф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Guelph)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Лавал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Оттавы (University of Laval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Ottawa)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Реджайна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Regina)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Долины Фрейзера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the Fraser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Valley)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Йорк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(York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Ниписсинг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(Nipissing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Торонто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"500» заменить цифрой "675";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Чжэцзяна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(Zhejiang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Пекина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Ренмин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(Renmin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Джиатонг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Jiatong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Finance and Economics)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Науки и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(East China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and technology)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(Tongji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Нефтяной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Petroleum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Нормальный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(East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Normal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Сельскохозяйственный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Agricultural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Studies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Джиатонг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Jiatong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Tongji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Studies)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(Beijing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Chinese Medicine)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Business and Economics)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Традиционной китайской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Traditional Chinese Medicine)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9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передовых технологий (Korea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Advanced Institute of Science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Technology)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(Korea Electronics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 Institute)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(Korea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and Technology)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12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Массей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(Massey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"12-1. в ВУЗах Республики Норвегия: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Колледж Телемарка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Telemar K University College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Норвежский университет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13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(Warsaw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(Warsaw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Technology)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Ягелонский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(Jagellonian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Вармии и Манзуры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Warmia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Mazury)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Адама Мизкевича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(Adam Mickiewicz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Силезский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Катовице (Slaska Akademia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Medyczna)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14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5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педиатрическая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радиологии им. Вишневского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Москва)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им. Павлова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материальной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РАН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университет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нейрохирургический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им. Поленова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3"/>
        <w:gridCol w:w="6313"/>
      </w:tblGrid>
      <w:tr>
        <w:trPr>
          <w:trHeight w:val="10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"Военмех" им. Д.Ф.Устинова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"270" заменить цифрой "350»;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3"/>
        <w:gridCol w:w="6313"/>
      </w:tblGrid>
      <w:tr>
        <w:trPr>
          <w:trHeight w:val="10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кинематографии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С.А. Герасимова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экономическая школа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Военно-медицинская академия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"270" заменить цифрой "400";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П.И. Чайковского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К.Э. Циолковского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приборостроения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информатики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3"/>
        <w:gridCol w:w="6393"/>
      </w:tblGrid>
      <w:tr>
        <w:trPr>
          <w:trHeight w:val="105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строительный университет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3"/>
        <w:gridCol w:w="6373"/>
      </w:tblGrid>
      <w:tr>
        <w:trPr>
          <w:trHeight w:val="105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Н.Э. Баумана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6373"/>
      </w:tblGrid>
      <w:tr>
        <w:trPr>
          <w:trHeight w:val="1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им. М.В. Ломоносова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им. И.М. Сеченова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аграрный университет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сельскохозяйственная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им. К.А. Тимирязева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авиационный институт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автомобильно-дорожный институт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геологоразведочный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  институт международных отношений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университет МВД РФ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физико-технический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центр сердечно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сосудистой хирургии им. А.Н.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Бакулева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неврологии РАМН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институт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нефрологии СПбГМУ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"270" заменить цифрой "400";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пульмонологии Алтайского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ГМУ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"250" заменить цифрой "350";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Новосибирская 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"250" заменить цифрой "350";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университет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"250" заменить цифрой "350";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Онкологический научный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Н.Н. Блохина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 школа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нефти и газа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И.М. Губкина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кардиологический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научно-производственный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университет дружбы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им. Г.В. Плеханова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университет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"270" заменить цифрой "400";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искусства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"270" заменить цифрой "400";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финансов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"270" заменить цифрой "400";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инженерно-экономический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"270" заменить цифрой "400";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И.И. Мечникова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"270" заменить цифрой "400";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СПбГМА (после дипломного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образования)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"270" заменить цифрой "400";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Томский политехнический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"250" заменить цифрой "350";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печати, Москва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травматологии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ортопедии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"250" заменить цифрой "350";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академия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травматологии и ортопедии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Н.Н. Приорова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"270" заменить цифрой "400";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6353"/>
      </w:tblGrid>
      <w:tr>
        <w:trPr>
          <w:trHeight w:val="105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Казанская консерватория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(Татарстан)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"250" заменить цифрой "350";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"Американский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(American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(Arizona State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Брандайс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(Brandeis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(Colorado State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 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Джорджа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(George Washington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Иллинойский институт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(Illinois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(Kansas State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Пенсильвании (Pennsylvania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Мэри Лэнд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(Maryland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Колумбийский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международных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(Columbia University, School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International and Public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Affairs) 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Канзаса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Kansas)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Аризоны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Arizona)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Дьюк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(Duke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Вандербилт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(Vanderbilt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Оклахомы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(Oklahoma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Мичигане Дирборн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Michigan,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Dearborn)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(Michigan state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Чикаго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(Washington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Кентукки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Kentucky)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политехнический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(Сан-Франциско) (Northwestern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Polytechnic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3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ACCELS*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"600" заменить цифрой "900";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Тампере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(Temporo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1075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CNOUS*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"565" заменить цифрой "790";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"Химико-технологический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(Czech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Technical University in Prague)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Университет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в Праге Czech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Agriculture 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Prague)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Брно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(Brno University of Technology)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Запада Богемия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Пилсен (University of West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Bohemia in Pilsen)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Остравы (Technical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Ostrava)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Либерца (Technical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Liberec)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в Праге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Остравы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Банковний институт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Яна Амоса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Коменского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Экономики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Математики и Экономики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435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19-1,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"19-1. в ВУЗах Республики Швеция: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623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Королевский институт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(Royal Institute of Technology)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19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Вебстера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(Webster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Швейцарский национальный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(Swiss 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foundation)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"Американская высшая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(American Graduate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of Business)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"350" заменить цифрой "960"»;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"Организация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 Японии (Japan Student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Organization)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"Венский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"1-1. в ВУЗах Республики Австралия: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Австралийский 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(Australian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National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Данди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Dundee)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Астона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Aston)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Британский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(Brittin College)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Уэльский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консорциум (Wales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consortium)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Восточной Англии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East Anglia)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Дарема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(Durham Business School)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Эдинбурге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"2-1. в ВУЗах Республики Венгрия: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Святого Иштвана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(Szent Istvan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(Budapest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Technology and Economics)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Мисколк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Miskolc)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Дебрецена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(Debrectn University) 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5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Кадиса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Сadiz)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Комплютенции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Мадриде (Universidad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Complutense de Madrid)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Институто де Импресса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(Instituto de Empresa)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ла Сапиенса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(La Sapiensa)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7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Альберты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Alberta)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Саскатчеван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Saskatchewan)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Британской Колумбии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British Columbia)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  (Northern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Южной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 (South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Оттавы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(Ottawa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Фразер Вале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Fraser Valley)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Ляваль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Laval)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Мемориал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Акадия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(Acadia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Капэ Бритона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(Cape Briton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Далхаус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(Dalhousie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международных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Канаде (International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Language Academy of Canada)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Университета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 College)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Макмастер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(McMaster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Св. Томаса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(St. Thomas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Гуелф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Guelph)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Лавал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Оттавы (University of Laval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Ottawa)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Реджайна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Regina)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Долины Фрейзера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the Fraser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Valley)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Йорк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(York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Ниписсинг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(Nipissing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8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Чжэцзяна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(Zhejiang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Пекина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Ренмин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(Renmin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Джиатонг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Jiatong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Finance and Economics)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(East China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and technology)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(Tongji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Нефтяной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Petroleum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Нормальный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(East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Normal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Сельскохозяйственный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Agricultural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Studies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Джиатонг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Jiatong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Tongji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Studies)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(Beijing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Chinese Medicine)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Business and Economics)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Традиционной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(Shanghai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Traditional Chinese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Medicine)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9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передовых технологий (Korea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Advanced Institute of Science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Technology)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(Korea Electronics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 Institute)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(Korea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and Technology)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12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Массей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(Massey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Окланд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"500"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"200" заменить цифрой "500"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"12-1. в ВУЗах Республики Норвегия: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Колледж Телемарка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Telemar K University College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Норвежский университет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13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(Warsaw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(Warsaw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Technology)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Ягелонский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(Jagellonian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Вармии и Манзуры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Warmia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Mazury)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Адама Мизкевича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(Adam Mickiewicz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Силезский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Катовице (Slaska Akademia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Medyczna)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14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3"/>
        <w:gridCol w:w="6493"/>
      </w:tblGrid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педиатрическая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долларам США; </w:t>
            </w:r>
          </w:p>
        </w:tc>
      </w:tr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долларам США </w:t>
            </w:r>
          </w:p>
        </w:tc>
      </w:tr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радиологии им. Вишневского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Москва)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долларам США </w:t>
            </w:r>
          </w:p>
        </w:tc>
      </w:tr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им. Павлова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долларам США </w:t>
            </w:r>
          </w:p>
        </w:tc>
      </w:tr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материальной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РАН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долларам США </w:t>
            </w:r>
          </w:p>
        </w:tc>
      </w:tr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университет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долларам США </w:t>
            </w:r>
          </w:p>
        </w:tc>
      </w:tr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нейрохирургический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им. Поленова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15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6133"/>
      </w:tblGrid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"Американский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(American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Аризоны (Arizona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Брандайс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(Brandeis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(Colorado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 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Джорджа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(George Washington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(Illinois Institute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Technology)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(Kansas State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(Pennsylvania State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Мэри Лэнд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(Maryland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Колумбийский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международных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(Columbia University, School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International and Public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Affairs) 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Канзаса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Kansas)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Аризоны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Arizona)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Дьюк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(Duke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Вандербилт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(Vanderbilt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Оклахомы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(Oklahoma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Мичигане Дирборн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Michigan,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Dearborn)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(Michigan state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Чикаго (Chicago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(Washington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Кентукки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Kentucky)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(Сан-Франциско) (Northwestern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Polytechnic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16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6133"/>
      </w:tblGrid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Тампере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(Temporo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  305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18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3"/>
        <w:gridCol w:w="6173"/>
      </w:tblGrid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"Химико-технологический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(Czech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Technical University in Prague)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Университет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в Праге (Czech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Agriculture 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Prague)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Брно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(Brno University of Technology)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Запада Богемия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Пилсен (University of West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Bohemia in Pilsen)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Остравы (Technical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Ostrava)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Либерца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(Technical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Liberec)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 университет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в Праге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Остравы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Банковний институт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Яна Амоса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Коменского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Экономики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Математики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"19-1. в ВУЗах Республики Швеция: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6113"/>
      </w:tblGrid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Королевский институт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(Royal Institute of Technology)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 долларам США;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19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6133"/>
      </w:tblGrid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Вебстера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(Webster University)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долларам США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Швейцарский национальный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(Swiss 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foundation)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20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6133"/>
      </w:tblGrid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"Организация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 Японии (Japan Student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Organization)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6153"/>
      </w:tblGrid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Австралии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в ВУЗах Республики Венгрия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в ВУЗах Республики Швеция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6153"/>
      </w:tblGrid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Австралии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в ВУЗах Республики Венгрия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в ВУЗах Республики Швеция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6133"/>
      </w:tblGrid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Австралии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в ВУЗах Республики Венгрия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в ВУЗах Республики Швеция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 расходов определенные настоящим приказом вступают в силу с 2006/2007 учебного года.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развития и международного сотрудничества (Ирсалиев С.А.) направить настоящий приказ в установленном порядке на государственную регистрацию.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оставляю за собой.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