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82ef" w14:textId="c348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Классификатора перечня товаров (работ, услуг) государственных учреждений, содержащихся за счет государственного бюджета, деньги от реализации, которых остаются в их распоряжении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8 мая 2007 года N 163. Зарегистрирован в Министерстве юстиции Республики Казахстан 5 июня 2007 года N 4703. Утратил силу приказом Министра финансов Республики Казахстан от 13 декабря 2007 года N 456.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Приказ и.о. Министра финансов Республики Казахстан от 8 мая 2007 года N 163 утратил силу приказом Министра финансов Республики Казахстан от 13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Приказ и.о. Министра финансов Республики Казахстан от 8 мая 2007 года N 163. Действует до 1 января 2008 года (см.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296 </w:t>
      </w:r>
      <w:r>
        <w:rPr>
          <w:rFonts w:ascii="Times New Roman"/>
          <w:b w:val="false"/>
          <w:i w:val="false"/>
          <w:color w:val="000000"/>
          <w:sz w:val="28"/>
        </w:rPr>
        <w:t>
 Правил исполнения республиканского и местных бюджетов, утвержденных постановлением Правительства Республики Казахстан от 20 марта 2007 года N 225,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Классификатор перечня товаров (работ, услуг) государственных учреждений, содержащихся за счет государственного бюджета, деньги от реализации которых остаются в их распоряжении.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методологии исполнения государственного бюджета (Калиева А.Н.)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приказы Министра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7 июля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240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 которых остаются в их распоряжении" (зарегистрированный в Реестре государственной регистрации нормативных правовых актов за N 4290);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28 февраля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приказ Министра финансов Республики Казахстан от 7 июля 2006 года N 240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 которых остаются в их распоряжении" (зарегистрированный в Реестре государственной регистрации нормативных правовых актов за N 4569).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 и действует до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2007 года N 163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Классификатор перечня товаров (работ, услуг)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    государственных учреждений, содержащихся за счет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          государственного бюджета, деньги от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   которых остаются в их распоряжении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Классификатор с изменениями, внесенными приказом Министра финансов РК от 20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государственной регистрации в МЮ РК).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870"/>
        <w:gridCol w:w="840"/>
        <w:gridCol w:w="870"/>
        <w:gridCol w:w="870"/>
        <w:gridCol w:w="1209"/>
        <w:gridCol w:w="1072"/>
        <w:gridCol w:w="2364"/>
        <w:gridCol w:w="2155"/>
        <w:gridCol w:w="2053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
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
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</w:tr>
      <w:tr>
        <w:trPr>
          <w:trHeight w:val="9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образования
</w:t>
            </w:r>
          </w:p>
        </w:tc>
      </w:tr>
      <w:tr>
        <w:trPr>
          <w:trHeight w:val="24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укреп-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 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учащих-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расши-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подсобных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поощре-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чающихся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незащищен-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слоям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школах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 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школ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учащимися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школьных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теку-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школь-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терских;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 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 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личившихся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венно-по-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 оздоро-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 покры-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(судей)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 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руко-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 на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роприятия,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платные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 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вып-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 стиму-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 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инвен-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таря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мягкого)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 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здания,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 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струкция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вспомо-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 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 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 затра- ты, связан-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 коман-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159, 411,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1438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1441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лютных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туплений"
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40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учебно-вспо-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подсобных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учебно-опыт-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участков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4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от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0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0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школами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лагерях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0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0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занятий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обучающимися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индивидуа-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льном порядке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8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учащимися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охрану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3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укреп-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учащих-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расшире-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мас-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поощре-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незащищен-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слоям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школах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 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школ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 интер-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(зара-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 дру-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гие 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экскур-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школ,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корпу-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школь-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 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 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чившихся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но-полезном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 оздоро-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 покры-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(судей)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 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руко-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 на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роприятия,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 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 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инвен-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таря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мягкого)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 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дру-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гие 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здания,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 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вспомога-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 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 коман-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113, 121,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159, 411,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1441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48, ст.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443).
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011, 015, 011,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сионального образования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особо охраняемыми природными территориями,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созданными в форме государственных учреждений
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по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бивачных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стоянок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лагерей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для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баз,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няемых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родных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для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линий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 и 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(кроме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по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дению люби-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(спортивной)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охоты и рыбо-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видео-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фотосъемки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посещении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изучении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предос-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питания;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по предос-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охрана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мира;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лесах,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очистка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охраной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кой, 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ограни-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 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родоохран-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ухода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рубок,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ляющих 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раниченную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проти-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вопожарно-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лесо-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новительных 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зон;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 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шенствова-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реклам-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 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 предуп-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послед-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411, 421,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933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лицами". 
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проме-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жуточного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побочного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перера-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выращива-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посадоч-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доходов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выращива-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рыбопоса-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лицами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целях.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тира-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пожертвования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санитарно-эпидемиологическими учреждениями
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 лицами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 дезин-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дера-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122, 125,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131, 132,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системе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 населе-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от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802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ными, пси-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хоневроло-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ями,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нами судеб-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лепрозо-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рием"
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лицами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 сани-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тарно-эпи-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122, 125,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131, 132,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155, 159,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411, 431)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органами судебной экспертизы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 судеб-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147, 149,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34-1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системе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1997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802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ными, пси-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хоневроло-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лепрозо-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рием"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программы,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дований,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121, 122,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411, 431)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уголовным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участие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судеб-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эксперти-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делам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судеб-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152, 159,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411, 412)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системе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486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Центром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 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мы,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денные 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нистерством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(139, 142,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УИС, предус-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обвиняемым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совершении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основе,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 обя-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налогов,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соверше-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назначе-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целей,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компью-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гии, теку-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зи, необхо-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83, 87,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88, 90,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93-95,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103, 114,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117, 119,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121, 127,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129, 153,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163, 173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26, 40, 42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стражей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соверше-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182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системы"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и ведомственными архивами,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за счет государственного бюджета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укреп-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ведомст-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платных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дру-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гие 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аренда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бий, наг-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заказам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совре-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лите-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архео-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дисцип-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архивах",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183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и 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бюджета)"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реставра-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перепле-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архивных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коробок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изготовле-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страховых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копий, 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заказам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генеалогичес-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библиотеками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обработке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 (опла-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лите-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биб-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лиотечных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литера-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заказам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тренин-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гов, семи-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наров,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заказам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(литератур-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вечера,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книги,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фестивали);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изготов-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чита-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гребешковый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 изда-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библио-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тек,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сей, видео-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ремонт,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жур-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 фото-,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видеосъем-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микро-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книг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печат-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 куль-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 Закона Республики Казахстан "О куль-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туре" от 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262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основной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музеев-за-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поведников"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библиог-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рафии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книг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но-выставоч-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книг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фото-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видеосъемки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библиотекой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музеями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музеями-заповедниками
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обработку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укреп-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зи,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аренда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культу-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ре" от 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262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основной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музеев-за-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поведников"
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видеосъемок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продукции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заповедниками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войсковыми частями Пограничной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 Республики Казахстан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щих, проходя-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службу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заставах,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продо-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вольствием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плату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целей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145, 149)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статусе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плату воен-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воинс-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частями"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лесного хозяйства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закупкам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тик, оказанию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 и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поощре-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трудовые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132, 134,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146, 147,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421, 431)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 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1003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закупкам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выращиванию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защит-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планта-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насажде-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рубок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пользований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лесо-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тивопожар-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проект-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но-изыска-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лесным фон-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восп-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лесо-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ухода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рубок,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меха-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 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сокультур-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поощре-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лес-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132, 134,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146, 147,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421, 431)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закупкам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по: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практик, 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занию консу-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 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лесохо-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поощре-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лес-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132, 134,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146, 147,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421, 431)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1003 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413)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закупкам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выращиванию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защит-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планта-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насажде-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рубок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лес-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лесохо-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тивопожар-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проект-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но-изыска-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лесным фон-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восп-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лесо-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ухода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рубок,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меха-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 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сокультур-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и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 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поощре-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лес-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132, 134,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146, 147,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421, 431)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государственными учреждениями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100**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 этих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ленческие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автомо-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оплате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судей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служеб-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коман-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улучше-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мебели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соревно-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 Сил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обмун-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 призы,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призерам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 взносы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участие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 фарма-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 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(111, 112,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113, 121,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122, 125,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131, 132,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134, 139,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147, 149,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обороне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Вооружен-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1110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порядок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 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рующимися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целям 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их 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денег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таких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услуг"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100**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к Воору-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женным Силам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мероприятий)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9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100**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100**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тренеров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 - услуги может оказывать только государственное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"Спортивный комитет - Центральный спортивный клуб армии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Республики Казахстан" (СК - ЦСКА МО РК).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услуги может оказывать только государственное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"Военный колледж спорта Спортивного комитета - Центрального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спортивного клуба армии Министерства обороны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(ВСК СК - ЦСКА МО РК).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