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e454" w14:textId="e50e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N 330 "Об утверждении Правил представления отчетности юридическими лицами, осуществляющими деятельность по инвестиционному управлению пенсионными активами"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марта 2007 года N 63. Зарегистрировано в Министерстве юстиции Республики Казахстан 3 мая 2007 года N 4658.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представления отчетности накопительными пенсионными фондами,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27 ноября 2004 года N 330 "Об утверждении Правил представления отчетности юридическими лицами, осуществляющими деятельность по инвестиционному управлению пенсионными активами" (зарегистрированное в Реестре государственной регистрации нормативных правовых актов под N 3329, опубликованное в Бюллетене нормативных правовых актов центральных исполнительных и иных государственных органов Республики Казахстан, 2005 год, N 20, ст. 186), с изменениями и дополнениями, внесенными постановлением Правления Агентства от 27 августа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N 3868), постановлением Правления Агентства от 27 мая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N 330 "Об утверждении Правил представления отчетности юридическими лицами, осуществляющими деятельность по инвестиционному управлению пенсионными активами" (зарегистрированным в Реестре государственной регистрации нормативных правовых актов под N 4258)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отчетности юридическими лицами, осуществляющими деятельность по инвестиционному управлению пенсионными активами,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отчет об остатках собственных денег на текущих счетах по состоянию на конец каждого календарного дня отчетного периода в соответствии с приложением 7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Отчетность на бумажном носителе, составляемая ежемесячно, подписывается первым руководителем или лицом, уполномоченным на подписание отчета, главным бухгалтером или лицом, уполномоченным на подписание отчета, заверяется печатью и хранится у Организации. По требованию уполномоченного органа Организация не позднее двух рабочих дней со дня получения запроса представляет отчетность на бумажном носителе.";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"Отчет о стоимости пенсионных активов":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7.1 дополнить строкой 7.2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93"/>
        <w:gridCol w:w="1053"/>
        <w:gridCol w:w="473"/>
        <w:gridCol w:w="373"/>
        <w:gridCol w:w="49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финансовые инструменты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10.1 дополнить строкой 10.2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6993"/>
        <w:gridCol w:w="873"/>
        <w:gridCol w:w="473"/>
        <w:gridCol w:w="333"/>
        <w:gridCol w:w="533"/>
      </w:tblGrid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финансовые инструменты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213"/>
        <w:gridCol w:w="793"/>
        <w:gridCol w:w="473"/>
        <w:gridCol w:w="333"/>
        <w:gridCol w:w="55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Начисленный инвестиционный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(расход) на конец дня, в том числе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11.1, 11.2, 11.2-1, 11.3, 11.3.1, 11.4 слово "убытки" заменить словом "расходы";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11.2-2 после слова "Доходы" дополнить словом "(расходы)";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11.13-2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713"/>
        <w:gridCol w:w="813"/>
        <w:gridCol w:w="433"/>
        <w:gridCol w:w="393"/>
        <w:gridCol w:w="53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инвестиций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Примечания слово "убытки" заменить словом "расходы";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"1. Ценные бумаги, разрешенные к приобретению за счет пенсионных активов" после столбца 17 "Итого в процентах от текущей стоимости пенсионных активов" дополнить столбцом 18 "Примечание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"4. Условные требования/обязательства"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893"/>
        <w:gridCol w:w="1473"/>
        <w:gridCol w:w="2693"/>
        <w:gridCol w:w="2053"/>
        <w:gridCol w:w="191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номер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сделки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дату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покупке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фьючерсов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покупке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"колл"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"пут"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Фиксированный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фьючерсов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"пут"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контрсчет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"колл"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контрсчет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покупке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фьючерсов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покупке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"колл"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контрсчет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"пут"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контрсчет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Фиксированный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фьючерсов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"пут"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"колл"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дополнить пунктом 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В столбце 18 указывается категория ценной бумаги (для продажи, торговые либо удерживаемые до погашения).";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приложению к настоящему постановлению.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(Бубеев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накопительных пенсионных фондов, Объединения юридических лиц "Ассоциация финансистов Казахстана".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обеспечить публикацию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2007 года N 63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7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по инвестиционному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управлению пенсионными активами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собственных денег на текущих счетах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период с __________________ по 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(полное наименование организации,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осуществляющей инвестиционное управление пенсионными активами)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473"/>
        <w:gridCol w:w="1553"/>
        <w:gridCol w:w="2213"/>
        <w:gridCol w:w="913"/>
        <w:gridCol w:w="753"/>
        <w:gridCol w:w="1593"/>
        <w:gridCol w:w="1733"/>
      </w:tblGrid>
      <w:tr>
        <w:trPr>
          <w:trHeight w:val="45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месяц, год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балансу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сче-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в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банках-нере-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зидентах: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счетах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уполномоченное на подписание отчета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отчета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Исполнитель_____________ дата_____________________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печати.".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