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5028" w14:textId="caf5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и.о. Министра здравоохранения Республики Казахстан от 22 декабря 2004 года N 885 "Об утверждении Инструкции по согласованию ввоза и вывоза лекарственных средств, медицинской техники, изделий медицинского назначения и парафармацевтиков"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марта 2007 года N 209. Зарегистрирован в Министерстве юстиции Республики Казахстан 23 апреля 2007 года N 4623. Утратил силу приказом Министра здравоохранения Республики Казахстан от 16 ноября 2009 года N 710.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Министра здравоохранения РК от 16.11.2009 года </w:t>
      </w:r>
      <w:r>
        <w:rPr>
          <w:rFonts w:ascii="Times New Roman"/>
          <w:b w:val="false"/>
          <w:i w:val="false"/>
          <w:color w:val="000000"/>
          <w:sz w:val="28"/>
        </w:rPr>
        <w:t>N 710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дейсвие см. </w:t>
      </w:r>
      <w:r>
        <w:rPr>
          <w:rFonts w:ascii="Times New Roman"/>
          <w:b w:val="false"/>
          <w:i w:val="false"/>
          <w:color w:val="000000"/>
          <w:sz w:val="28"/>
        </w:rPr>
        <w:t>п.6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января 2004 года "О лекарственных средствах", постановлениями Правительства Республики Казахстан от 10 марта 2000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378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Перечня лекарственных средств, в том числе лекарственных субстанций, изделий медицинского (ветеринарного) назначения, включая протезно-ортопедические изделия, сурдотифлотехники и медицинской (ветеринарной) техники, материалов и комплектующих для производства лекарственных и диабетических средств, изделий медицинского (ветеринарного) назначения, включая протезно-ортопедические изделия, и медицинской (ветеринарной) техники, освобождаемых от налога на добавленную стоимость", от 23 января 2002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84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освобождаемых от налога на добавленную стоимость товаров, импортируемых в Республику Казахстан", от 29 октября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1124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Комитета фармации Министерства здравоохранения Республики Казахстан",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здравоохранения Республики Казахстан от 22 декабря 2004 года N 885 "Об утверждении Инструкции по согласованию ввоза и вывоза лекарственных средств, медицинской техники, изделий медицинского назначения и парафармацевтиков (зарегистрирован в Реестре государственной регистрации нормативных правовых актов Республики Казахстан 28 января 2005 года под N 3404, опубликован: журнал "Фармация Казахстана", 2005 года N 3, Бюллетень нормативных правовых актов Республики Казахстан, 2005 г., N 9-13, ст. 27)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в пункте 1 приказа после слова "парафармацевтиков" дополнить словами ", товаров, поставляемых в организации здравоохранения и объектам фармацевтической деятельности";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согласованию ввоза и вывоза лекарственных средств, медицинской техники, изделий медицинского назначения и парафармацевтиков, утвержденный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Инструкции после слова "парафармацевтиков" дополнить словами ", товаров, поставляемых в организации здравоохранения и объектам фармацевтической деятельности";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и подпункте 1) пункта 3 Инструкции слова "к настоящим Правилам" заменить словами "к настоящей Инструкции";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Комитет фармации выдает письмо - согласование на ввоз продукции, не относящейся к лекарственным средствам, изделиям медицинского назначения и медицинской технике, к товарам, поставляемым в организации здравоохранения и объектам фармацевтической деятельности, подлежащим освобождению от налога на добавленную стоимость по форме согласно приложению 3 к настоящей Инструкции.";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3 Инструкции после слова "средств" дополнить словами "или копию лицензии с приложением на осуществление медицинской деятельности организациями здравоохранения";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3 Инструкции слова "лицензии" заменить словами "лицензий и приложений к ним";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подпункта 1) пункта 4 после слова "средств" дополнить словами ", согласованный с экспертной организацией;";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подпункта 3) пункта 4 дополнить словами "с обоснованием и расчетами количества лекарственных средств";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пункта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при оснащении организаций здравоохранения медицинской техникой, не имеющей равнозначных по функциональным параметрам аналогов, зарегистрированных в Республике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выдачу письма-согласования на разовый ввоз и вывоз;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лицензии с приложением на оптовую реализацию лекарственных средств или копию лицензии с приложением на осуществление медицинской деятельности организациями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контракта (договора) или инвойса (накладной) с переводом на государственный и русский языки;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экспертной организации об отсутствии равнозначных по функциональным параметрам аналогов, зарегистрированных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приложения 1 к Инструкции, утвержденной указанным приказом, дополнить графой 7 "Срок окончания регистрации лекарственного средства";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согласно приложению к настоящему приказу.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фармации Министерства здравоохранения Республики Казахстан (Машкеев Б.А.)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организационно-правового обеспечения Министерства здравоохранения Республики Казахстан (Мухамеджанов Ж.М.) обеспечить официальное опубликование настоящего приказа в средствах массовой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Председателя Комитета фармации Министерства здравоохранения Республики Казахстан Машкеева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приказу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2007 года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209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согласованию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ввоза и вывоза лекарственных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средств, медицинской техники,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изделий медицинского назначения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парафармацевтиков, товаров,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поставляемых в организации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и объектам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фармацевтической деятельности,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подлежащих освобождению от налога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добавленную стоимость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Департамент таможенного контроля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____________________________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Комитет фармации Министерства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согласовывает _________ (полное наименование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(физического) лица, РНН, код ОКПО, адрес, телефон) ввоз в Республику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продукции согласно спецификации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 от "_____" ____________ 20__ года к контракту (договору)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N_____ от "___" ________ 20__ года, заключенному с фирмой 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следующие наименования: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3013"/>
        <w:gridCol w:w="1793"/>
        <w:gridCol w:w="1953"/>
        <w:gridCol w:w="3973"/>
      </w:tblGrid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п\п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изм.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фирмы и 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производителя 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Вышеуказанная продукция (количество наименований) освобождается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уплаты налога на добавленную стоимость в соответствии с постановлениями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 от 23 января 2002 года N 84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марта 2000 года N 378.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Подпись уполномоченного лица ___________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Исп: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Тел: 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