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ca4fb" w14:textId="aaca4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осуществления Национальным Банком Республики Казахстан операций РЕПО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Правление Национального Банка Республики Казахстан от 5 февраля 2007 № 10. Зарегистрирован в Министерстве юстиции Республики Казахстан 16 апреля 2007 года № 4616. Утратило силу постановлением Правления Национального Банка Республики Казахстан от 25 сентября 2009 года № 89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Правления Национального Банка РК от 25.09.2009 </w:t>
      </w:r>
      <w:r>
        <w:rPr>
          <w:rFonts w:ascii="Times New Roman"/>
          <w:b w:val="false"/>
          <w:i w:val="false"/>
          <w:color w:val="ff0000"/>
          <w:sz w:val="28"/>
        </w:rPr>
        <w:t>№ 89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нормативной правовой базы, регулирующей порядок проведения операций РЕПО с ценными бумагами на внутреннем рынке Республики Казахстан Правление Национального Банка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осуществления Национальным Банком Республики Казахстан операций РЕПО.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 дня введения в действие настоящего постановления признать утратившим силу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Национального Банка Республики Казахстан от 3 июля 1999 года N 160 "Об утверждении Правил проведения Национальным Банком Республики Казахстан операций РЕПО и обратного РЕПО с государственными ценными бумагами Республики Казахстан", зарегистрированное в Реестре государственной регистрации нормативных правовых актов под N 867.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Департаменту монетарных операций (Герасименко Ю.В.):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(Шарипов С.Б.) принять меры к государственной регистрации настоящего постановления в Министерстве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настоящего постановления довести его до сведения заинтересованных подразделений и территориальных филиалов Национального Банка Республики Казахстан, Агентства Республики Казахстан по регулированию и надзору финансового рынка и финансовых организаций и отдельных субъектов финансового рынка.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над исполнением настоящего постановления возложить на Заместителя Председателя Национального Банка Республики Казахстан Сартбаева М.М.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Национального Банка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Правления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Национального Банка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февраля 2007 года N 10  </w:t>
      </w:r>
    </w:p>
    <w:bookmarkEnd w:id="6"/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Правила осуществления Национальным Банком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операций РЕПО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Настоящие Правила разработаны в целях определения порядка осуществления Национальным Банком Республики Казахстан (далее - Национальный Банк) операций РЕПО.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Глава 1. Общие положения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настоящих Правилах используются следующие понятия: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депозитарий - центральный депозитарий;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депонент - организация, являющаяся клиентом депозитария;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замещение - право покупателя ценных бумаг по операции РЕПО при наступлении даты закрытия РЕПО заменить ценные бумаги, проданные ему в день открытия РЕПО, другими ценными бумагами на условиях, определенных настоящими Правилами;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контрагент - участник сделки, с которым Национальный Банк осуществляет операцию РЕПО;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купонная облигация - облигация, по которой владельцу выплачивается номинальная стоимость в момент погашения, а так же вознаграждение, период и количество выплат по которому указан в сертификате данной ценной бумаги;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операция РЕПО - операция, состоящая из двух одновременно заключаемых сделок: открытие РЕПО, предполагающее первоначальную продажу/покупку ценных бумаг с обязательством участников в обусловленное в будущем время при закрытии РЕПО осуществить обратную покупку/продажу ценных бумаг на заранее оговоренных условиях;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операция прямого РЕПО - операция РЕПО, при открытии которой Национальный Банк осуществляет продажу ценных бумаг контрагенту с обязательством обратного выкупа данных или иных годных к замещению ценных бумаг;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операция обратного РЕПО - операция РЕПО, при открытии которой Национальный Банк осуществляет покупку ценных бумаг у контрагента с обязательством обратной продажи данных или иных годных к замещению ценных бумаг;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операция безотзывного РЕПО - операция РЕПО без права прерывать сделку до закрытия РЕПО;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операция отзывного РЕПО - операция РЕПО с правом контрагента уменьшить срок закрытия РЕПО, но не ранее, чем через три рабочих дня после заключения сделки, с одновременным изменением ставки вознаграждения по согласованию с Национальным Банком; 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ставка РЕПО - ставка вознаграждения, исчисляемая в процентах годовых, устанавливаемая Советом директоров Национального Банка с учетом рекомендаций Технического Комитета по денежно-кредитной и валютной политике Национального Банка;  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торговое подразделение - управление дилинговых операций подразделения монетарных операций Национального Банка, уполномоченное на совершение сделок с ценными бумагами; 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управление расчетов - управление расчетов и кредитования подразделения монетарных операций Национального Банка, осуществляющее ввод данных по сделкам в автоматизированную информационную систему "Кубаж-3Ц"; 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уполномоченный департамент - подразделение монетарных операций Национального Банка; 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уполномоченное управление - подразделение учета монетарных операций Национального Банка, уполномоченное на осуществление расчетов по сделкам между контрагентами и Национальным Банком; 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цена открытия РЕПО - цена ценной бумаги, являющейся предметом операции РЕПО, по которой осуществляется открытие РЕПО; 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цена закрытия РЕПО - цена ценной бумаги, являющейся предметом операции РЕПО, по которой осуществляется закрытие РЕПО. 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Национальный Банк осуществляет операции РЕПО как на организованном (биржевом), так и на неорганизованном (межбанковском) рынке. 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Операции РЕПО на организованном (биржевом) рынке осуществляются Национальным Банком в соответствии с внутренними документами фондовой биржи. 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Операции РЕПО на неорганизованном (межбанковском) рынке осуществляются Национальным Банком в соответствии с настоящими Правилами на основании заключенного с контрагентом соглашения. 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Контрагентом Национального Банка на организованном (биржевом) рынке является фондовая биржа, на неорганизованном (межбанковском) рынке - депонент. 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Срок операций РЕПО составляет один и более календарных дней. Количество дней в году принимается равным 365 календарным дням. 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Все операции обратного РЕПО являются операциями безотзывного РЕПО. 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Вид ценной бумаги, участвующей при проведении операций прямого и обратного РЕПО, определяется Национальным Банком. 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течение срока операции РЕПО покупатель ценных бумаг, являющихся предметом операции РЕПО, вправе распоряжаться данными ценными бумагами. 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Национальный Банк самостоятельно принимает решение о необходимости осуществления операций РЕПО на организованном (биржевом) и неорганизованном (межбанковском) рынках в зависимости от ситуации на денежном рынке. </w:t>
      </w:r>
    </w:p>
    <w:bookmarkEnd w:id="35"/>
    <w:bookmarkStart w:name="z37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Глава 2. Порядок осуществления операции РЕПО </w:t>
      </w:r>
    </w:p>
    <w:bookmarkEnd w:id="36"/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день получения от контрагента предложения об осуществлении с ним операции РЕПО, дилер торгового подразделения сообщает руководству уполномоченного департамента/руководству торгового подразделения в целях получения подтверждения о возможности осуществления операции РЕПО. Подтверждением возможности осуществления операции РЕПО является разрешительная виза руководства уполномоченного департамента/руководства торгового подразделения на письме контрагента с предложением об осуществлении операции РЕПО. </w:t>
      </w:r>
    </w:p>
    <w:bookmarkEnd w:id="37"/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Письмо контрагента с предложением об осуществлении операции РЕПО включает следующую информацию: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срок операции РЕПО (дату открытия и дату закрытия РЕПО);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вид операции РЕПО (прямое/обратное, отзывное/безотзывное);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предмет операции РЕПО (вид ценных бумаг, срок погашения);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ставка вознаграждения;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сумма операции РЕПО. </w:t>
      </w:r>
    </w:p>
    <w:bookmarkEnd w:id="38"/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Сделка открытия РЕПО предполагает первоначальный перевод ценных бумаг с лицевого счета продавца ценных бумаг на лицевой счет покупателя ценных бумаг с последующим переводом денег от покупателя ценных бумаг продавцу ценных бумаг по цене открытия РЕПО. </w:t>
      </w:r>
    </w:p>
    <w:bookmarkEnd w:id="39"/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 целях унификации расчета цены открытия РЕПО на организованном (биржевом) и неорганизованном (межбанковском) рынках расчет цены открытия РЕПО на неорганизованном рынке осуществляется в соответствии с методикой оценки ценных бумаг фондовой биржи. </w:t>
      </w:r>
    </w:p>
    <w:bookmarkEnd w:id="40"/>
    <w:bookmarkStart w:name="z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Сделка закрытия РЕПО предполагает в обусловленное в будущем время обратный перевод ценных бумаг с лицевого счета покупателя ценных бумаг на лицевой счет продавца ценных бумаг с последующим переводом денег от продавца ценных бумаг покупателю ценных бумаг по цене закрытия РЕПО. </w:t>
      </w:r>
    </w:p>
    <w:bookmarkEnd w:id="41"/>
    <w:bookmarkStart w:name="z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Закрытие РЕПО проводится не позднее, чем за пять календарных дней до даты погашения ценных бумаг, являющихся предметом операции РЕПО. </w:t>
      </w:r>
    </w:p>
    <w:bookmarkEnd w:id="42"/>
    <w:bookmarkStart w:name="z4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Цена закрытия РЕПО, количество ценных бумаг при совершении операций РЕПО и сумма сделки рассчитываются с учетом ставки РЕПО в соответствии с внутренними документами фондовой биржи. </w:t>
      </w:r>
    </w:p>
    <w:bookmarkEnd w:id="43"/>
    <w:bookmarkStart w:name="z4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 проведении операции РЕПО оформляется паспорт сделки по операциям прямого (обратного) РЕПО (далее - паспорт сделки) по форме согласно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1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Паспорт сделки по операциям прямого (обратного) РЕПО визируется дилером торгового подразделения, руководством торгового подразделения, руководством уполномоченного департамента и передается через управление расчетов с визами специалиста и руководителя управления расчетов в уполномоченное управление для осуществления расчетов по операции РЕПО. </w:t>
      </w:r>
    </w:p>
    <w:bookmarkEnd w:id="44"/>
    <w:bookmarkStart w:name="z4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Национальный Банк и контрагент действуют в соответствии с соглашением о проведении операций РЕПО, предполагающие перечисление ценных бумаг и денег между участниками сделки РЕПО в размерах и в сроки, согласованные сторонами. </w:t>
      </w:r>
    </w:p>
    <w:bookmarkEnd w:id="45"/>
    <w:bookmarkStart w:name="z47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Глава 3. Порядок замещения предмета РЕПО и осуществления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операции отзывного РЕПО </w:t>
      </w:r>
    </w:p>
    <w:bookmarkEnd w:id="46"/>
    <w:bookmarkStart w:name="z4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день закрытия РЕПО участник сделки, являвшийся покупателем ценных бумаг при открытии РЕПО, вправе на основании соглашения к сделке РЕПО по замещению ценных бумаг по операции РЕПО, заключенного с продавцом ценных бумаг по форме согласно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2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Правилам, заменить ценные бумаги, проданные ему при открытии РЕПО, другими ценными бумагами, аналогичными или превосходящие следующие их характеристики: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вид ценных бумаг;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доходность к погашению на дату закрытия РЕПО.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Срок погашения ценных бумаг не должен превышать срок погашения ценных бумаг, проданных покупателю при открытии РЕПО. </w:t>
      </w:r>
    </w:p>
    <w:bookmarkEnd w:id="47"/>
    <w:bookmarkStart w:name="z4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Покупатель купонных облигаций перечисляет на банковский счет продавца сумму вознаграждения в сроки, предусмотренные соглашением к сделке РЕПО по выплате вознаграждения по купонным облигациям, заключенным между продавцом и покупателем по форме согласно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3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Правилам. </w:t>
      </w:r>
    </w:p>
    <w:bookmarkEnd w:id="48"/>
    <w:bookmarkStart w:name="z5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При принятии решения контрагента об уменьшении срока операции отзывного РЕПО, контрагент высылает в Национальный Банк письмо-уведомление о прерывании операции отзывного РЕПО и взамен предыдущего паспорта сделки оформляется новый паспорт сделки по форме согласно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1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Правилам и передается в уполномоченное управление для осуществления расчетов по операции РЕПО. </w:t>
      </w:r>
    </w:p>
    <w:bookmarkEnd w:id="49"/>
    <w:bookmarkStart w:name="z5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При уменьшении срока размещения операции отзывного РЕПО ставка вознаграждения пересчитывается согласно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4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Правилам. </w:t>
      </w:r>
    </w:p>
    <w:bookmarkEnd w:id="50"/>
    <w:bookmarkStart w:name="z5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Уведомление о прерывании операции отзывного РЕПО принимается Национальным Банком от контрагента до 16 часов алматинского времени. </w:t>
      </w:r>
    </w:p>
    <w:bookmarkEnd w:id="51"/>
    <w:bookmarkStart w:name="z53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Глава 4. Заключительные положения </w:t>
      </w:r>
    </w:p>
    <w:bookmarkEnd w:id="52"/>
    <w:bookmarkStart w:name="z5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Вопросы, не урегулированные настоящими Правилами, разрешаются в порядке, установленном законодательством Республики Казахстан. </w:t>
      </w:r>
    </w:p>
    <w:bookmarkEnd w:id="53"/>
    <w:bookmarkStart w:name="z5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осуществления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Национальным Банком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операций РЕПО             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Паспорт сделки по операциям прямого (обратного)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РЕПО N____ от "__"_______ 20__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Контрагент: __________    Тип ценной бумаги: ____________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13"/>
        <w:gridCol w:w="1373"/>
        <w:gridCol w:w="1613"/>
        <w:gridCol w:w="1613"/>
        <w:gridCol w:w="1613"/>
        <w:gridCol w:w="1853"/>
      </w:tblGrid>
      <w:tr>
        <w:trPr>
          <w:trHeight w:val="450" w:hRule="atLeast"/>
        </w:trPr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идентификаци-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онный 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эмиссии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эмис-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сии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шения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откры-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тия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тия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дней </w:t>
            </w:r>
          </w:p>
        </w:tc>
      </w:tr>
      <w:tr>
        <w:trPr>
          <w:trHeight w:val="450" w:hRule="atLeast"/>
        </w:trPr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1613"/>
        <w:gridCol w:w="1373"/>
        <w:gridCol w:w="2093"/>
        <w:gridCol w:w="2093"/>
        <w:gridCol w:w="2093"/>
      </w:tblGrid>
      <w:tr>
        <w:trPr>
          <w:trHeight w:val="45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откры-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открытия,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закрытия,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Процент-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ставка </w:t>
            </w:r>
          </w:p>
        </w:tc>
      </w:tr>
      <w:tr>
        <w:trPr>
          <w:trHeight w:val="45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Общее количество ценных бумаг: ________ штук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Общий объем открытия РЕПО ____________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Общий объем закрытия РЕПО ____________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Доход по операциям обратного (прямого) РЕПО ________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Средневзвешенная ставка РЕПО ___________ процентная ставка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Средневзвешенный срок РЕПО __________________________ дней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подразделения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монетарных операций __________________ (Фамилия и инициалы)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Руководитель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торгового подразделения ______________ (Фамилия и инициалы)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торгового подразделения ______________ (Фамилия и инициалы)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Руководитель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управления расчетов __________________ (Фамилия и инициалы)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Специалист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управления расчетов __________________ (Фамилия и инициалы)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(подпись) </w:t>
      </w:r>
    </w:p>
    <w:bookmarkStart w:name="z5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осуществления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Национальным Банком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операций РЕПО             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"____" ______________ 20__год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(Дата регистрации)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(Номер регистрации)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Соглашение N 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сделке РЕПО N ___ от "____" _________20__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замещению ценных бумаг по операции РЕПО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РЕПО заключено между 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(наименование участника рынка ценных бумаг и его регистрационный код)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именуемым в дальнейшем "Продавец", с одной стороны, и 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(наименование участника рынка ценных бумаг и его регистрационный код)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именуемым в дальнейшем "Покупатель", с другой стороны, 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нижеследующем: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Покупатель обязуется заменить ценные бумаги, купленные 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согласно паспорту сделки по операциям прямого (обратного) РЕПО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_____ от "__" _______ 20__ года, следующими бумагами: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номер и дата эмиссии ________________;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количество ценных бумаг _____________;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цена закрытия составляет ____________;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доходность к погашению _____________;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срок до погашения __________________;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накопленный купон __________________.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Доходность к погашению на дату закрытия РЕПО должна быть не менее, чем доходность к погашению ценных бумаг, проданных Покупателю при открытии РЕПО, и срок погашения не более, чем срок погашения ценных бумаг, проданных Покупателю при открытии РЕПО.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дату закрытия РЕПО Продавец обязуется, согласно паспорту сделки по операциям прямого (обратного) РЕПО N _____ от "___" _______ 20__ года, выкупить ценные бумаги, указанные в пункте 1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Условия сделки в паспорте сделки по операциям прямого (обратного) РЕПО N ___ от "___" ______ 20__ года остаются неизменными в части, не измененной настоящим Соглашением.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Соглашение составлено в четырех экземплярах - два на казахском и два на русском языках, имеющих одинаковую юридическую силу.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Места нахождения и реквизиты Сторон: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Продавец                         Покупатель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             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             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                     Руководитель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           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(подпись руководителя)           (подпись руководителя) </w:t>
      </w:r>
    </w:p>
    <w:bookmarkStart w:name="z5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осуществления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Национальным Банком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операций РЕПО             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"____" _____________ 20__год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(Дата регистрации)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(Номер регистрации)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Соглашение N____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сделке РЕПО N ___ от "____" _________20__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замещению ценных бумаг по операции РЕПО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РЕПО заключено между 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(наименование участника рынка ценных бумаг и его регистрационный код)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именуемым в дальнейшем "Продавец", с одной стороны, и 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(наименование участника рынка ценных бумаг и его регистрационный код)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именуемым в дальнейшем "Покупатель", с другой стороны, 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нижеследующем.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Покупатель обязуется в течение срока операции РЕПО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переводить на банковский счет Продавца все суммы вознаграждения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ценным бумагам, по которым проводится операция РЕПО, в день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поступления от эмитента в соответствии со следующими данными: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3"/>
        <w:gridCol w:w="1213"/>
        <w:gridCol w:w="1993"/>
        <w:gridCol w:w="1633"/>
        <w:gridCol w:w="3113"/>
        <w:gridCol w:w="2213"/>
      </w:tblGrid>
      <w:tr>
        <w:trPr>
          <w:trHeight w:val="45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эмиссии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эмис-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сии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ждения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выплаты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одной ценной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бумаге, в тенге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Общая сум-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 возна-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граждения </w:t>
            </w:r>
          </w:p>
        </w:tc>
      </w:tr>
      <w:tr>
        <w:trPr>
          <w:trHeight w:val="45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В случае неисполнения или ненадлежащего исполнения Покупателем обязательств, предусмотренных пунктом 1 настоящего Соглашения, Покупатель уплачивает Продавцу неустойку в размере 50 (пятидесяти) процентов от ставки рефинансирования за каждый день просрочки платежа.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Условия сделки в паспорте сделки по операциям прямого (обратного) РЕПО N ___ от "____" ________ 20__ года остаются неизменными в части, не измененной настоящим Соглашением.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Соглашение составлено в четырех экземплярах - два на казахском и два на русском языках, имеющих одинаковую юридическую силу.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Места нахождения и реквизиты Сторон: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Продавец                         Покупатель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             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             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                     Руководитель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           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(подпись руководителя)           (подпись руководителя) </w:t>
      </w:r>
    </w:p>
    <w:bookmarkStart w:name="z5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осуществления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Национальным Банком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операций РЕПО             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Порядок пересчета ставки вознаграждения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операциям отзывного РЕПО при уменьшении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срока размещения операции отзывного РЕПО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Д1        ^(Т2/Т1)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Д2= ((1+ ----- /100)        -1)*100,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Т2/Т1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где Д2 - ставка, пересчитываемая при уменьшении срока операции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отзывного РЕПО (в процентах);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Д1 - первоначально оговоренная ставка РЕПО (в процентах);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Т2 - новый срок операции отзывного РЕПО (в днях);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Т1 - первоначально оговоренный срок операции отзывного РЕПО (в днях).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