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b028e" w14:textId="3ab02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Номенклатуры медицинских и фармацевтических специальностей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12 февраля 2007 года N 97. Зарегистрирован в Министерстве юстиции Республики Казахстан 1 марта 2007 года N 4556. Утратил силу приказом Министра здравоохранения Республики Казахстан от 4 июля 2008 года N 392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здравоохранения РК от 04.07.2008 N 392 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системе здравоохранения" и в целях упорядочения учета, подготовки, регламентации специальностей работников системы здравоохранения,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Номенклатуру медицинских и фармацевтических специальностей.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приказы Министра здравоохранения Республики Казахстан от 19 июня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458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Номенклатуры врачебных должностей и специальностей" (зарегистрированный в Реестре государственной регистрации нормативных правовых актов N 2391) и от 20 июня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463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Перечня специальностей и должностей медицинских, фармацевтических, научных, научно-педагогических, педагогических, инженерно-технических работников, отнесенных к кадрам здравоохранения" (зарегистрированный в Реестре государственной регистрации нормативных правовых актов N 2404), приказ и.о. Министра здравоохранения Республики Казахстан от 10 января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9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дополнений в некоторые приказы Министра здравоохранения Республики Казахстан" (зарегистрированный в Реестре государственной регистрации нормативных правовых актов N 3420, опубликованный в Бюллетене нормативных правовых актов центральных исполнительных и иных государственных органов Республики Казахстан, 2005 год, N 9-13, статья 29).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образования, науки и кадровых ресурсов Министерства здравоохранения Республики Казахстан (Хамзиной Н.К.) направить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организационно-правового обеспечения Министерства здравоохранения Республики Казахстан (Мухамеджанов Ж.М.) обеспечить официальное опубликование настоящего приказа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Республики Казахстан Омарова К.Т.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здравоохранения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февраля 2007 года N 97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Номенклатура медицинских и фармацевтических специальностей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Специальности медицинских работников с высшим образованием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1.1. Терапевтический профиль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Терапия (терапия подростковая)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Общая врачебная практика/ Семейная медицина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Кардиология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Ревматология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Аллергология и иммунология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Гастроэнтерология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Гематология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Пульмонология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Эндокринология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Нефрология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Фтизиатрия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Профессиональная патология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Инфекционные болезни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Дерматовенерология (венерология, дерматология, дерматокосметология)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Неврология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Психиатрия (наркология, психотерапия, сексопатология, медицинская психология)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Медицинская реабилитология, восстановительное лечение (физиотерапия, лечебная физкультура)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Лучевая терапия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Лучевая диагностика (рентгенология, радиология, компьютерная и магнитно-резонансная томография и рентгенохирургия, эндоскопия)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Функциональная диагностика (эндоскопия, ультразвуковое исследование, эхография, электрокардиография, эхоэнцефалография, ультразвуковая диагностика сосудов)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Клиническая лабораторная диагностика (общеклинические исследования, клиническая биохимия, гематология, коагулогия, цитология, генетика, молекулярная биология, бактериология, иммунология, изосерология, вирусология, микология, паразитология, токсикология)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Спортивная медицина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Гериатрия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Клиническая фармакология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Нетрадиционная терапия (рефлексотерапия, мануальная терапия, су-джок-терапия, гомеопатия, гирудотерапия, фитотерапия)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Авиационная и космическая медицина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Диетология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Скорая и неотложная медицинская помощь (медицина чрезвычайных ситуаций и катастроф, скорая и неотложная медицинская помощь детскому населению)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1.2. Хирургический профиль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Анестезиология и реаниматология (экстракорпоральная детоксикация, гипербарическая оксигенотерапия)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Хирургия (общая, торакальная, абдоминальная, пластическая, челюстно-лицевая, трансплантология, проктология, нейрохирургия, ангиохирургия, кардиохирургия, микрохирургия)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Онкология (маммология, онкология-гинекология, онкология-хирургия)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Травматология-ортопедия (камбустиология)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Урология и андрология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Офтальмология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Оториноларингология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Патологическая анатомия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Трансфузиология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Токсикология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1.3. Педиатрический профиль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Педиатрия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Неонатология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Аллергология и иммунология детская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Гастроэнтерология детская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Гематология детская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Кардиология детская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Ревматология детская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Пульмонология детская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Эндокринология детская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Дерматовенерология детская (дерматология)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Инфекционные болезни детские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Нефрология детская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Неврология детская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Психиатрия детская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Психотерапия детская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Фтизиатрия детская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Хирургия детская (общая, торакальная, абдоминальная, пластическая, челюстно-лицевая, трансплантология, нейрохирургия, ангиохирургия, кардиохирургия, микрохирургия)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Анестезиология и реаниматология детская (экстракорпоральная детоксикация, гипербарическая оксигенация)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Травматология и ортопедия детская (камбустиология)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Урология детская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Онкология детская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Оториноларингология детская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Офтальмология детская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Патологическая анатомия детская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Токсикология детская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Эндоскопия детская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Медицинская реабилитология детская, восстановительное лечение (физиотерапия, лечебная физкультура)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1.4. Акушерско-гинекологический профиль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Акушерство и гинекология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 Гинекология детская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Медицинская генетика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1.5. Стоматологический профиль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Стоматология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70. Стоматология детская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71. Стоматология-ортодонтия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72. Стоматология-хирургия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73. Стоматология-хирургия детская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74. Стоматология-ортопедия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75. Стоматология-терапия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76. Стоматология-терапия детская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1.6. Медико-профилактический (санитарно-гигиенический),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медико-биологический и биологический профили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Социальная гигиена и организация здравоохранения, в том числе санитарно-эпидемиологической службы (статистика, методология)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78. Менеджмент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79. Гигиена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80. Гигиена детей и подростков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81. Гигиена питания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82. Общая гигиена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83. Коммунальная гигиена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84. Радиационная гигиена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85. Гигиена и эпидемиология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86. Сестринское дело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87. Бактериология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88. Вирусология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89. Кибернетика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90. Эпидемиология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91. Дезинфекция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92. Лабораторное дело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93. Паразитология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94. Радиобиология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95. Гигиена и токсикология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1.7. Экспертный профиль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Экспертиза качества медицинских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97. Военно-врачебная экспертиза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98. Судебно-медицинская экспертиза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99. Судебно-психиатрическая экспертиза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100. Судебно-наркологическая экспертиза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101. Медико-социальная экспертиза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102. Санитарно-эпидемиологическая экспертиза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103. Экспертиза лекарственных средств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Специальности фармацевтических работников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 высшим образованием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Фармация (провизор-менеджер фармации/провизор-организатор (фармацевт-менеджер фармации/фармацевт-организатор), провизор-технолог (фармацевт-технолог), инженер-технолог по производству лекарственных средств, провизор-аналитик (фармацевт-аналитик), провизор-фармакогност (фармацевт-фармакогност)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Специальности работников со средним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медицинским и фармацевтическим образованием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Лабораторная диагностика (лаборант, помощник врача-лаборанта)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106. Лечебное дело (фельдшер, фельдшер общей практики)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107. Акушерское дело (акушер, акушер общей практики)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108. Гигиена и эпидемиология (помощник врача гигиениста-эпидемиолога, санитарный фельдшер, помощник санитарного врача, помощник врача-лаборанта, лаборант, помощник врача-дезинфекциониста, помощник врача-паразитолога)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109. Стоматология (зубной врач, дантист, ассистент стоматолога)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110. Стоматология ортопедическая (зубной техник)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111. Сестринское дело (медицинская сестра, специализированная медицинская сестра, медицинский статистик, медицинская сестра общей практики)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112. Фармация (ассистент фармацевта, фармацевт)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