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c944" w14:textId="f75c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июля 2006 года N 35-2. Зарегистрировано Управлением юстиции города Уральска Западно-Казахстанской области 26 июля 2006 года N 7-1-49. Утратило силу - решением Уральского городского маслихата Западно-Казахстанской области от 27 февраля 2007 года N 40-10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27.02.2007 N 40-10.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 обсудив доклад начальника отдела экономики и бюджетного планирования города Уральска Тукранову Г. А., содоклад председателя постоянной комиссии по экономике, бюджету и финансам городского маслихата Капанова К. Х., на основании ст.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20 декабря 2005 года N 29-3 "О городском бюджете на 2006 год" (регистрационный N 7-1-23 от 28 декабря 2005 года, опубликованное 5, 12, 19 января 2006 года в газете "Пульс города"), с учетом внесенных в него изменений и дополнений решениями Уральского городского маслихата: </w:t>
      </w:r>
      <w:r>
        <w:rPr>
          <w:rFonts w:ascii="Times New Roman"/>
          <w:b w:val="false"/>
          <w:i w:val="false"/>
          <w:color w:val="000000"/>
          <w:sz w:val="28"/>
        </w:rPr>
        <w:t>N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2006 года (регистрационный N 7-1-29 от 1 марта 2006 года), </w:t>
      </w:r>
      <w:r>
        <w:rPr>
          <w:rFonts w:ascii="Times New Roman"/>
          <w:b w:val="false"/>
          <w:i w:val="false"/>
          <w:color w:val="000000"/>
          <w:sz w:val="28"/>
        </w:rPr>
        <w:t>N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марта 2006 года (регистрационный N 7-1-37 от 29 марта 2006 года), </w:t>
      </w:r>
      <w:r>
        <w:rPr>
          <w:rFonts w:ascii="Times New Roman"/>
          <w:b w:val="false"/>
          <w:i w:val="false"/>
          <w:color w:val="000000"/>
          <w:sz w:val="28"/>
        </w:rPr>
        <w:t>N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2006 года (регистрационный N 7-1-40 от 2 мая 2006 года), </w:t>
      </w:r>
      <w:r>
        <w:rPr>
          <w:rFonts w:ascii="Times New Roman"/>
          <w:b w:val="false"/>
          <w:i w:val="false"/>
          <w:color w:val="000000"/>
          <w:sz w:val="28"/>
        </w:rPr>
        <w:t>N 33-4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мая 2006 года (регистрационный N 7-1-43 от 5 июня 2006 года), </w:t>
      </w:r>
      <w:r>
        <w:rPr>
          <w:rFonts w:ascii="Times New Roman"/>
          <w:b w:val="false"/>
          <w:i w:val="false"/>
          <w:color w:val="000000"/>
          <w:sz w:val="28"/>
        </w:rPr>
        <w:t>N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2006 года (регистрационный N 7-1-47 от 12 июля 2006 года)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- 8 624 559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- 2 934 304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- 81 951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- 1 532 602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- 4 075 702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- 9 600 497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-975 938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- 975 938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экономике, бюджету и финансам.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2006 года N 35-2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13"/>
        <w:gridCol w:w="633"/>
        <w:gridCol w:w="753"/>
        <w:gridCol w:w="5853"/>
        <w:gridCol w:w="21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8 624 559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1 532 602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9 600 497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2 971 034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2 103 392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2 103 392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1 938 252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343 022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343 022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3 924 447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3 087 090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3 086 590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771 197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281 407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167 713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600 511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513 358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2006 года N 35-2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733"/>
        <w:gridCol w:w="773"/>
        <w:gridCol w:w="813"/>
        <w:gridCol w:w="793"/>
        <w:gridCol w:w="6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2006 года N 35-2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653"/>
        <w:gridCol w:w="713"/>
        <w:gridCol w:w="513"/>
        <w:gridCol w:w="433"/>
        <w:gridCol w:w="791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2006 года N 35-2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713"/>
        <w:gridCol w:w="673"/>
        <w:gridCol w:w="473"/>
        <w:gridCol w:w="493"/>
        <w:gridCol w:w="7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