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a67e" w14:textId="b79a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июля 2006 года N 34-2. Зарегистрировано Управлением юстиции города Уральска Западно-Казахстанской области 12 июля 2006 года N 7-1-47.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27.02.2007 N 40-10.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города"), с учетом внесенных в него изменений и дополнений решениями Уральского городского маслихата: </w:t>
      </w:r>
      <w:r>
        <w:rPr>
          <w:rFonts w:ascii="Times New Roman"/>
          <w:b w:val="false"/>
          <w:i w:val="false"/>
          <w:color w:val="000000"/>
          <w:sz w:val="28"/>
        </w:rPr>
        <w:t>N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2006 года (регистрационный N 7-1-29 от 1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2006 года (регистрационный N 7-1-37 от 29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2006 года (регистрационный N 7-1-40 от 2 мая 2006 года), </w:t>
      </w:r>
      <w:r>
        <w:rPr>
          <w:rFonts w:ascii="Times New Roman"/>
          <w:b w:val="false"/>
          <w:i w:val="false"/>
          <w:color w:val="000000"/>
          <w:sz w:val="28"/>
        </w:rPr>
        <w:t>N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мая 2006 года (регистрационный N 7-1-43 от 5 июня 2006 года)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- 8 230 252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- 2 934 304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- 1 250 602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- 3 963 395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- 9 206 190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- 975 938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решению N 29-3 от 20 декабря 2005 года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приложения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города Уральска внести соответствующие изменения в сводный план поступлений,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Контроль за исполнением данного решения возложить на постоянную комиссию по экономике, бюджету и финансам.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2006 года N 34-2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13"/>
        <w:gridCol w:w="673"/>
        <w:gridCol w:w="713"/>
        <w:gridCol w:w="6053"/>
        <w:gridCol w:w="2233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8 230 252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1 230 750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1 230 750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1 250 602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3 963 395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3 963 395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9 206 190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2 971 034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2 103 392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2 103 392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1 938 252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332 865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3 530 140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2 805 090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2 804 590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1 561 061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1 243 529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658 890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579 844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625 278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600 511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513 358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2006 года N 34-2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733"/>
        <w:gridCol w:w="773"/>
        <w:gridCol w:w="813"/>
        <w:gridCol w:w="793"/>
        <w:gridCol w:w="6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2006 года N 34-2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53"/>
        <w:gridCol w:w="713"/>
        <w:gridCol w:w="513"/>
        <w:gridCol w:w="433"/>
        <w:gridCol w:w="791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2006 года N 34-2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713"/>
        <w:gridCol w:w="673"/>
        <w:gridCol w:w="473"/>
        <w:gridCol w:w="493"/>
        <w:gridCol w:w="7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