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2e50e" w14:textId="062e5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Глубоковского районного акимата от 23 февраля 2004 года № 561 "Об образовании комиссии по вопросам координации работы по профилактике и противодействию наркомании и наркобизнесу"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7 сентября 2006 года № 1887. Зарегистрировано Управлением юстиции Глубоковского района Департамента юстиции Восточно-Казахстанской области 22 сентября 2006 года за № 5-9-47. Утратило силу постановлением Глубоковского районного акимата Восточно-Казахстанской области от 26 августа 2024 года № 389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Глубоковского районного акимата Восточно-Казахстанской области от 26.08.2024 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17)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№ 148-II "О местном государственном управлении в Республике Казахстан" Глубоковский районный акимат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акимата от 23 февраля 2004 г. № 561 "Об образовании комиссии по вопросам координации работы по профилактике и противодействию наркомании и наркобизнесу" (регистрационный № 1652 от 26 февраля 2004 года, опубликовано в районной газете "Огни Прииртышья" от 12 марта 2004 года № 11)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"Состав комиссии по вопросам координации работы по профилактике и противодействию наркомании и наркобизнесу" к вышеназванному постановлению изложить в новой редакции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персональный состав вышеназванной комиссии на утверждение очередной сессии районного маслихата.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постановления возложить на руководителя аппарата акима района А.А. Баймульдинова.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 момента государственной регистрации в Управлении юстиции Глубоковского района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Глубоковского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Плотников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Глубоковского 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"07" сентября 2006 года № 1887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Глубоковского 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23 " февраля 2004 года № 561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комиссии по вопросам координации работы по профилактике и противодействию наркомании и наркобизнесу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Пекур Мария Яковлевна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района, председатель комиссии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Зорина Татьяна Анатольевна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кадровой и государственно-правовой работы аппарата акима района, заместитель председателя комиссии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Асамбаев Мурат Жумабаевич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районного отдела образования, заместитель председателя комиссии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Айткулов Бауржан Темирбаевич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отделения уголовного розыска Глубоковского РОВД, заместитель председателя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Асанова Татьяна Николаевна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отдела кадровой и государственноправовой работы аппарата акима района, секретарь комиссии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комиссии: Светочева Любовь Леонидовна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департамента здравоохранения Восточно-Казахстанской области по Глубоковскому району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Абдрахманова Валентина Кабикеновна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поликлиникой Глубоковской центральной районной больницы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Асильбаева Фарида Ильтаевна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внутренней политики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Мишаева Надежда Ивановна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 по работе с молодежью районного методического центра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Еркин Сайлауович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по Глубоковскому району ДКНБ РК по ВКО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Адильбаева Роза Касиевна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юстиции района (по согласованию)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аппарата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