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ba38" w14:textId="1aeb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21 декабря 2006 года N 27/2. Зарегистрировано Департаментом юстиции Северо-Казахстанской области 29 декабря 2006 года N 1634.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18.06.2010 г. N 26/15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  апреля 2004 года N 548-П 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от 23 января 2001 года N 148 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                -  42 965 746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   -   7 819 978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  -     159 293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  34 992 475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              -  43 334 269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   -   - 368 523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- 602 000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       -     473 000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   - 1 075 000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- 23 379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  34 379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- 5 000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  -   210 098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- - 210 098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Северо-Казахстанской области от 17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28/2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10.04.2007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29/4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2.11.2007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3/2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областного бюджета на 2007 год формируются в соответствии с Бюджетным кодексом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пользование водными ресурсами поверхностных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лесные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загрязнение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доходы областного бюджета формируются за счет следующих неналоговых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части чистого дохода коммунальных государственных предприятий, являющихся собственностью акимата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от аренды имущества, находящегося в коммунальной собственности, являющихся собственностью акимата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вознаграждений (интересов) по бюджетным кредитам, выданным из местного бюджета банкам-заемщикам;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штрафов,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(смета расходов)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доходы областного бюджета формируются за счет следующих погашений бюджетных кредитов: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погашения бюджетных кредитов, выданных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доходы областного бюджета формируются за счет следующих поступлений от продажи финансовых активов внутри страны: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предприятий, являющихся собственностью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в областном бюджете на 2007 год объем бюджетных изъятий из бюджета города Петропавловска в сумме 116 821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Предусмотреть на 2007 год объемы субвенций, передаваемых из областного бюджета бюджетам районов в общей сумме 8 209 795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            -   750 890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Акжарскому              -   547 942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Аккайынскому            -   494 195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Есильскому              -   673 316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Жамбылскому             -   725 291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М.Жумабаева            -   719 740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Кызылжарскому           -   625 213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Мамлютскому             -   507 960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Г.Мусрепова            -   786 177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Тайыншинскому           -   868 643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Тимирязевскому          -   413 465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Уалихановскому          -   543 375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 акына               -   553 588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с 1 января 2007 года, в соответствии со статьями 42, 51 Бюджетного кодекса Республики Казахстан, с районного уровня на областной перенаправлены расходы по образованию на содержание кабинетов коррекции  в сумме 23 222 тыс. тенге, в том числе по районам: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Айыртауский             - 4 365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Жамбылский              - 1 944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 Жумабаева            - 3 276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Мамлютский              - 3 823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Г.Мусрепова            - 2 726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Уалихановский           - 7 088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Предусмотреть в областном бюджете на 2007 год целевые текущие трансферты из республиканского бюджета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сумме 4 363 444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      -     109 982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Акжарскому        -     118 239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Аккайынскому      -      104 839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Есильскому        -      142 721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Жамбылскому       -      200 834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М.Жумабаева      -      152 872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Кызылжарскому     -      130 184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Мамлютскому       -      100 984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Г.Мусрепова      -      149 320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Тайыншинскому     -      121 618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Тимирязевскому    -      110 902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Уалихановскому    -       87 984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 акына         -      166 018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бюджет  -   2 666 947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Предусмотреть в областном бюджете на 2007 год дополнительные ассигнования на отчисления по социальному налогу в связи с повышением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сумме 591 567 тыс. тенге, в том числе областной бюджет - 373 181 тыс.тенге, целевые текущие трансферты районным бюджетам - 218 386 тыс. тенге,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      -      15 070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Акжарскому        -      15 586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Аккайынскому      -      13 051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Есильскому        -      17 636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Жамбылскому       -      25 383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М.Жумабаева       -      19 148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Кызылжарскому     -      19 282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Мамлютскому       -      11 483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Г.Мусрепова       -      16 558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Тайыншинскому     -      16 731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Тимирязевскому    -      14 683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Уалихановскому    -      11 948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 акына         -      21 827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9.1 Выделить за счет свободных остатков средств областного бюджета, сложившихся на начало года, на расходы областного бюджета по бюджетным программам согласно приложению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9.2. Предусмотреть в доходах областного бюджета возврат целевых трансфертов из районных бюджетов и города Петропавловска по коду 401202 "Трансферты из районных (городских) бюджетов" в сумме 113 934 тыс. тенге, в расходах областного бюджета-возврат недоиспользованных в течении 2006 финансового года целевых трансфертов республиканского бюджета по бюджетной программе 257. 011. 000 "Возврат целевых трансфертов" в сумме 313 109 тыс. тенге согласно приложению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дополнен пунктами 9.1 и 9.2 решением маслихата Северо-Казахстанской области от 17.01.2007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28/2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Обеспечить в 2007 году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Сохранить повышение на 25 процентов должностных окладов (тарифных ставок) специалистам сферы здравоохранения, социального обеспечения, образования, культуры и спорта, работающих в сельской местности и не являющихся государственными служащими,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Учесть, что с 1 января 2007 года в областном бюджете предусмотрены ассигнования на выплату месячного размера денежной компенсации  на оплату расходов на содержание жилища и коммунальные услуги в размере 3 430 тенге аттестованному составу строевых подразделений органов внутренних дел по перечню, определяемому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Установить в расходах бюджетов районов на 2007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резерв местного исполнительного органа области на 2007 год в сумме 121 299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на неотложные затраты    - 15 903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чрезвычайный резерв             - 25 000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на исполнение обязательств по решениям судов - 80 396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маслихата Северо-Казахстанской области от 17.01.2007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28/2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10.04.2007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29/4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2.11.2007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бюджетных программ развития областного бюджета на 2007 год с разделением на бюджетные инвестиционные проекты и программы,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Установить, что в процессе исполнения местных бюджетов на 2007 год не подлежат секвестру местные бюджетные программы,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Учесть, что в местных бюджетах на 2007 год за счет средств, предусматривавшихся на выплату государственной адресной социальной помощи, предусмотрены расходы на выплату государственных пособий на детей до 18 лет из малообеспеченных семей в сумме 79 000 тыс. тенге, согласно приложению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Предусмотреть в областном бюджете на 2007 год целевые текущие трансферты районным бюджетам в сумме 629 363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районным бюджетам определяется постановлением акимата области о реализации решения маслихата об областном бюджете на 2007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решением маслихата Северо-Казахстанской области от 17.01.2007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28/2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10.04.2007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29/4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2.11.2007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Учесть в областном бюджете на 2007 год целевые текущие трансферты из республиканского бюджета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реализацию инвестиционных проектов всего 3 785 661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 объектов образования -  1 741 057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  объектов здравоохранения - 744 908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- 999 696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транспортной инфраструктуры - 300 000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содержание дополнительной штатной численности миграционной полиции, выделенной в 2006 году - 16 401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развитие сельского хозяйства - 2 710 127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поддержку развития семеноводства - 167 209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племенного животноводства - 85 418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- 2 264 000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субсидирование повышения продуктивности и качества продукции животноводства - 193 500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субсидирование стоимости  услуг по подаче питьевой воды из особо важных групповых систем водоснабжения, являющихся безальтернативными источниками питьевого водоснабжения - 359 618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  с индивидуальной программой реабилитации инвалида - 32 500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обязательные гигиенические средства - 17 809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предоставление услуг индивидуальными помощниками - 10 303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предоставление услуг специалистами жестового языка - 4 388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капитальный ремонт автомобильных дорог областного и районного значения - 565 000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реализацию Государственной программы развития образования Республики Казахстан на 2005-2010 годы - 2 631 067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оснащение учебным оборудованием кабинетов физики, химии, биологии в государственных учреждениях среднего общего образования - 245 342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специальных (коррекционных) организаций образования специальными техническими и компенсаторными средствами - 6 462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содержания типовых штатов государственных  учреждений общего среднего образования - 976 780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  содержание вновь вводимых объектов образования - 1 069 304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организацию питания, проживания и подвоза детей к пунктам тестирования - 6 575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подключение к  Интернету и оплату трафика государственных учреждений среднего общего образования - 52 080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- 76 943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создание лингафонных и мультимедийных кабинетов в государственных учреждениях среднего общего образования - 138 722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укрепление материально-технической базы государственных учреждений начального профессионального  образования - 17 881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 - 36 378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укрепление материально-технической базы областных (городских) институтов повышения квалификации педагогических кадров - 4 600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 - 17 998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выплату стипендий студентам, обучающимся в средних профессиональных учебных заведениях на основании государственного заказа местных исполнительных органов - 78 493 тыс. тенге, в том числе образование - 73 084 тыс. тенге; здравоохранение - 5 409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 - 11 285 тыс. тенге, в том числе образование - 10 381 тыс. тенге; здравоохранение - 904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развитие человеческого капитала в рамках электронного правительства - 79 629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 содержание вновь вводимых объектов здравоохранения - 94 837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на закуп лекарственных средств, вакцин и других иммунобиологических препаратов - 376 265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вакцин и других медицинских иммунобиологических препаратов для проведения иммунопрофилактики населения - 32 118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противотуберкулезных препаратов - 54 600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противодиабетических препаратов - 155 428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химиопрепаратов онкологическим больным - 107 545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лекарственных средств, диализаторов, расходных материалов больным с почечной недостаточностью и лекарственных средств для больных после трансплантации  почек - 26 574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на реализацию мероприятий по профилактике и борьбе со СПИД в Республике Казахстан - 7 199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на материально-техническое оснащение центров крови на местном уровне - 69 097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на реализацию Государственной программы реформирования и развития здравоохранения Республики Казахстан на 2005 - 2010 годы - 1 651 847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увеличению стоимости обучения в рамках государственного заказа - 796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квалификации и переподготовку медицинских кадров, а также менеджеров в области здравоохранения - 9 361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лекарственными средствами детей и подростков, находящихся на диспансерном учете, при амбулаторном лечении хронических заболеваний - 34 050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лекарственными средствами на льготных условиях отдельных категорий граждан на амбулаторном уровне лечения - 69 990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 - 314 347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деятельности создаваемых информационно-аналитических центров - 2 860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закуп тест-систем для проведения дозорного эпидемиологического надзора - 718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лекарственное обеспечение детей до 5-летнего возраста на амбулаторном уровне лечения - 25 364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беременных железо- и йодсодержащими препаратами - 18 330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профилактических медицинских осмотров отдельных категорий граждан - 161 393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материально-техническое оснащение медицинских организаций здравоохранения на местном уровне - 1 014 638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на развитие и обустройство инженерно-коммуникационной инфраструктуры - 1 025 000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на передаваемые административные функции в рамках разграничения полномочий между уровнями государственного управления - 55 082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 - 1 838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на выплату государственных пособий на детей до 18 лет из малообеспеченных семей - 221 000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на внедрение интерактивного обучения в сфере образования - 59 746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на возмещение потерь поступлений в бюджет, в связи с отменой акциза на игорный бизнес - 2 778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районным бюджетам, бюджету города Петропавловска определяется постановлением акимата области о реализации решения маслихата об областном бюджете на 2007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Учесть в областном бюджете на 2007 год бюджетные кредиты из республиканского бюджета на строительство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2005-2007 годы - 473 000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указанной суммы бюджету города Петропавловска определяется постановлением акимата области о реализации решения маслихата об областном бюджете на 2007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Настоящее решение вводится в действие по истечении 10 календарных дней после дня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ХХҮІІ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 ноября 2007 года N 3/2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Северо-Казахстанской области от 17.01.2007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28/2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10.04.2007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29/4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11.07.2007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31/2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2.11.2007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3/2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13"/>
        <w:gridCol w:w="1193"/>
        <w:gridCol w:w="5393"/>
        <w:gridCol w:w="213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Доходы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42 965 746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7 819 978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7 362 560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7 362 560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457 418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457 418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153 293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15 280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14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136 547 </w:t>
            </w:r>
          </w:p>
        </w:tc>
      </w:tr>
      <w:tr>
        <w:trPr>
          <w:trHeight w:val="14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136 547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1 466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1 466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34 992 475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230 912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  бюджетов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230 912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116 821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из районных (городских) бюджетов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114 091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34 761 563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34 761 563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73"/>
        <w:gridCol w:w="1173"/>
        <w:gridCol w:w="5453"/>
        <w:gridCol w:w="215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5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43 334 269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848 482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27 658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27 658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359 995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359 995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367 399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63 774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28 389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270 386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93 430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93 430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78 390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78 390 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17 402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20 375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25 681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14 932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1 723 538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1 723 238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1 652 790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69 556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7 746 201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22 251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22 251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53 097 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43 119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625 194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521 886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103 308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4 904 721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65 525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658 755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10 681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комплексов для государственных областных организаций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19 313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233 004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67 322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558 550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487 208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медико-педагогической консультативной помощи населению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42 505 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оснащение учебным оборудованием кабинетов физики, химии, биологии в государственных учреждениях  среднего общего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242 315 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75 344 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921 081 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1 007 641 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51 044 </w:t>
            </w:r>
          </w:p>
        </w:tc>
      </w:tr>
      <w:tr>
        <w:trPr>
          <w:trHeight w:val="13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65 200 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133 173 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6 575 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 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17 806 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6 391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  на внедрение новых технологий государственной системы в сфере 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53 355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120 380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4 285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2 140 938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2 140 938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12 487 024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11 287 009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5 042 789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185 645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72 867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5 913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7 199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1 562 900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3 274 391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57 950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222 481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26 889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 по отдельным видам заболеваний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341 107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11 647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14 352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54 600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200 735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118 795 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26 574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603 783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258 933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эпидемиологическое благополучие населения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239 113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5 017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100 720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596 232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службы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7 542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588 690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1 463 551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1 052 983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52 413 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679 787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61 508 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защищаемым гражданам, являющимся абонентами городских сетей телекоммуникаций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1 838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221 000 </w:t>
            </w:r>
          </w:p>
        </w:tc>
      </w:tr>
      <w:tr>
        <w:trPr>
          <w:trHeight w:val="15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3 937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401 682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401 682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8 886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8 886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1 078 980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1 058 500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33 500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1 097 732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80 903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72 425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251 928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19 188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12 994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219 746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482 659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24 872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досуговой работы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45 118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77 796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227 051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51 322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220 529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52 404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157 620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2 615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14 126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12 634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34 608 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4 572 169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48 666 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19 231 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29 435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309 040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34 967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260 386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11 476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2 211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3 144 102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50 932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167 209 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4 518 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359 618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92 648 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ценностей, необходимых для проведения весенне-полевых и уборочных работ и повышения урожайности и качества продукции растениеводства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2 264 000 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11 677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193 500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1 070 361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70 665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999 696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392 678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19 905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19 905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372 773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42 961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329 812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1 437 803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1 437 803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29 424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319 922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1 024 338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64 119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1 884 663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1 820 574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15 903 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1 696 497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80 396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18 130 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18 130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45 959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39 146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6 813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8 523 058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8 523 058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8 209 795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313 263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Операционное сальдо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-368 523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Чистое бюджетное кредитование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-602 000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1 075 000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1 075 000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Сальдо по операциям с финансовыми активами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23 379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34 379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34 379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34 379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34 379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15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Дефицит (профицит)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210 098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Финансирование дефицита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-210 098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области, города республиканского значения, столицы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5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381 902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381 902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381 902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381 902 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 ноября 2007 года N 3/2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 в редакции решения маслихата Северо-Казахстанской области от 17.01.2007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28/2 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10.04.2007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29/4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11.07.2007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31/2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2.11.2007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3/2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53"/>
        <w:gridCol w:w="1413"/>
        <w:gridCol w:w="4973"/>
        <w:gridCol w:w="211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4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6 357 763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5 229 747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ПСД на завершение строительства административного здания ОВД г.Тайынша Тайыншинского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ПСД на завершение строительства административного здания ИВС в с.Кишкенеколь Уалихановского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2 140 938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2 140 938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2 140 938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1 741 057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государственным языком обучения на 400 мест в селе Пресновка Жамбылского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276 653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селе Полтавка Аккайынского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221 918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с бассейном по улице Победы в городе 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казахским языком обучения на 1100 мест с оздоровительным комплексом в 19 микрорайоне города Петропавловска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650 570 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казахским языком обучения на 400 мест со спальным корпусом на 150 мест в селе Тимирязево Тимирязевского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441 916 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399 881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132 учащихся с. Карасай батыр Айыртауского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132 701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(спортивного зала) к средней школе № 3 в с.Смирново Аккайынского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44 063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основной школы на 90 мест с казахским языком обучения в с.Актас Есильского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 мест в с.Хлеборобное района М. Жумабаева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с.Кондратовка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средней школы на 90 мест в с. Буденное района Г.Мусрепова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2 960 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и пересчет ПСД на строительство средней школы на 240 мест в с.Пески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им.Г. Мусрепова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школы-интерната с  казахским языком обучения на 400 мест со спальным корпусом на 200 мест в г.Мамлютка Мамлютского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с.Мичурино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28 057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средней школы на 240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с.Кириловка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школы на 80 мест в с.Береке Уалихановского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интерната на 360 мест для Казахско-турецкого лицея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реконструкцию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с.Сартомар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М.Жумабаева под пришкольный интернат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пересчет незавершенного объема работ по строительству детского сада на 320 мест с бассейном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ул. Победы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596 232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596 232 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службы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7 542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вивария при Центре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7 542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588 690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536 281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больницы  на 100 коек с поликлиникой на 200 посещений в селе Талшик Акжарского района Северо-Казахстанской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536 281 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52 409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прачечной центральной районной больницы в с.Кишкенеколь Уалихановского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21 755 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дополнительных помещений к зданию паталого-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анатомического отделения на собственной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ул.Рижской, 102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27 054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врачебной амбулатории в 2008 году в с.Ленинское Аккайынского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врачебной амбулатории в 2008 году в с.Троицкое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врачебной амбулатории в 2008 году в с.Полтавка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М.Жумабаева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врачебной амбулатории в 2008 году в с.Макашевка Тайыншинского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медицинского пункта в 2008 году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с.Александровка Есильского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медицинского пункта в 2008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с.Новорыбинка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медицинского пунктав в 2008 году в с.Биксеит Мамлютского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медицинского пункта в 2008 году в с.Докучаево Тимирязевского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8 886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8 886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8 886 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8 886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котельной для Айыртауского психоневрологического дома-интерната в с.Саумалколь Айыртауского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8 886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1 058 500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1 058 500 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районам: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33 500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центральной котельной (пуско-наладочные работы) в г.Тайынша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теплотрассы от центральной котельной в г.Тайынша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эстакады для переноса оборудования "Кателко"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34 608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34 608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34 608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зала бокса  по ул.Парковая,141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13 708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оздоровительного комплекса МВД РК в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в 2008 году спортивного зала школы-интерната для одаренных в спорте детей в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7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1 070 361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1 070 361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70 665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с.Саумалколь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70 165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ПСД на реконструкцию в 2008 году очистных сооружений в с.Бишкуль Кызылжарского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ПСД на реконструкцию в 2008 году напорного коллектора в г.Сергеевка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акына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999 696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 очередь) СКО. Водовод "Водозабор - насосная станция 2 подъема в селе Чехово". Село Чехово Уалихановского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0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(2 очередь) СКО. Екатериновский участок подземных вод село Светлое, Матросово, Екатериновка, Чапаево, Сабит, Святодуховка, Зеленая Роща Жамбылского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0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районов (2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СКО. 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"с.Чехово-с.Карашилык-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Молодая Гвардия" с.Карашилык и с.Молодая Гвардия Уалихановского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СКО"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74 295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из 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 Светлое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47 963 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с. Талшик Акжарского района СКО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56 934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разводящих сетей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38 762 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водопровода (3 очередь)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г.Булаево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М.Жумабаева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с.Бишкуль Кызылжарского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г.Мамлютка Мамлютского района СКО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88 565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с.Новоишимское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Г.Мусрепова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г.Сергеевка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акына СКО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к с. Талшик Акжарского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14 533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к с.Енбек Есильского 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8 793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к с.Александровка Есильского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9 252 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к с.Токаревка Мамлютского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12 386 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к ст.Сулы Тимирязевского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13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 очередь) СКО. Водовод "Месторождение "Ближний-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с.Ленинградское" с.Ленинградское, повышение водообеспеченности сел Талшик, Даут, Совхозное, Ульгули, Кызылтуское, Кулыколь Акжарского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101 939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319 922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319 922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319 922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КТ-1 "М-51-Петерфельд-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Новокаменка-А-16"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30,485-23,485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19 922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документации по реконструкции автомобильных дорог местного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19 922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1 128 016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620 637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43 119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43 119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7 109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36 010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577 518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10 681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487 208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83 465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403 743 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75 344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5 722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4 285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34 379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34 379 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34 379 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27/2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</w:tblGrid>
      <w:tr>
        <w:trPr>
          <w:trHeight w:val="3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255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</w:tr>
      <w:tr>
        <w:trPr>
          <w:trHeight w:val="51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</w:tr>
      <w:tr>
        <w:trPr>
          <w:trHeight w:val="255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55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  <w:tr>
        <w:trPr>
          <w:trHeight w:val="51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</w:tbl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27/2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необходимых для введения государственного пособия на детей до 18 лет, по районам и городу Петропавловску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113"/>
        <w:gridCol w:w="2593"/>
      </w:tblGrid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7 890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5 902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7 034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7 439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5 318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4 712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4 808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10 838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6 525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1 556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районам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70 235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8 765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28/2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сложившихся на 1 января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Северо-Казахстанской области от 17.01.2007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28/2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133"/>
        <w:gridCol w:w="953"/>
        <w:gridCol w:w="5433"/>
        <w:gridCol w:w="2093"/>
      </w:tblGrid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12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1 998 </w:t>
            </w:r>
          </w:p>
        </w:tc>
      </w:tr>
      <w:tr>
        <w:trPr>
          <w:trHeight w:val="11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образования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Аккайынскому району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капитального ремонта здания детского сада в с.Смирново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строительства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2 821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2 821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2 821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132 учащихся с.Карасай батыр Айыртауского района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2 821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здравоохранения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18 840 </w:t>
            </w:r>
          </w:p>
        </w:tc>
      </w:tr>
      <w:tr>
        <w:trPr>
          <w:trHeight w:val="8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и организаций здравоохранения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8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6 840 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8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координации занятости и социальных программ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2 359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Петропавловску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оплату обучения и выплату стипендий студентам СКГУ и других ВУЗов, колледжей области (детям-сиротам)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5 059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5 059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строительства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котельной (пуско-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наладочные работы) в г.Тайынша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теплотрассы от центральной котельной в г.Тайынша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архивов и документации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7 400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8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Жабылскому району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капитального ремонта районного дома культуры в с.Пресновка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Г.Мусрепова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капитального ремонта дома культуры в с.Рузаевка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строительства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М.Жумабаева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строительства двухэтажного 16-ти квартирного жилого дома в г.Булаево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Кызылжарскому району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11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изготовление ПСД на строительство локального водоснабжения из подземных вод с. Долматово в рамках проекта "Водоснабжение и канализация сельских территорий" по займу Азиатского банка развития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Мамлютскому району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4 100 </w:t>
            </w:r>
          </w:p>
        </w:tc>
      </w:tr>
      <w:tr>
        <w:trPr>
          <w:trHeight w:val="8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изготовление ПСД на строительство кустового скважинного водозабора из подземных вод для водоснабжения сел Беловка, Калугино и Краснознаменное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Г.Мусрепова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11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реконструкцию системы водоснабжения села Буденное в рамках проекта "Водоснабжение и канализация сельских территорий" по займу Азиатского банка развития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Тайыншинскому району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12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изготовление ПСД на строительство системы водоснабжения в с.Тендык в рамках проекта "Водоснабжение и канализация сельских территорий" по займу Азиатского банка развития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  предпринимательства и промышленности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182 727 </w:t>
            </w:r>
          </w:p>
        </w:tc>
      </w:tr>
    </w:tbl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28/2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в республиканский бюджет целевых трансфертов, недоипользованных в течение 2006 финансового года, за счет свободных остатков бюджетных средств на 1 января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Северо-Казахстанской области от 17.01.2007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28/2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Доходы: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13"/>
        <w:gridCol w:w="1153"/>
        <w:gridCol w:w="5413"/>
        <w:gridCol w:w="215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113 934,3 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113 934,3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113 934,3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113 934,3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из 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111 839,6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из областного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2 094,7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113 934,3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 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113"/>
        <w:gridCol w:w="1293"/>
        <w:gridCol w:w="4493"/>
        <w:gridCol w:w="2213"/>
      </w:tblGrid>
      <w:tr>
        <w:trPr>
          <w:trHeight w:val="9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Функц.группа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Адм-тор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313 109,0 </w:t>
            </w:r>
          </w:p>
        </w:tc>
      </w:tr>
      <w:tr>
        <w:trPr>
          <w:trHeight w:val="31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313 109,0 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бюджетов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111 839,6 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201 269,4 </w:t>
            </w:r>
          </w:p>
        </w:tc>
      </w:tr>
      <w:tr>
        <w:trPr>
          <w:trHeight w:val="2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313 109,0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