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c38e" w14:textId="3f3c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 за загрязнение окружающей среды по городу Алматы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312. Зарегистрировано Департаментом юстиции города Алматы 11 января 2007 года за N 726.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462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 (Налоговый Кодекс)" и статьями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10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ставки платы за загрязнение окружающей среды по городу Алматы на 2007 год,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решение вступает в силу со дня государственной регистрации в департаменте юстиции города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решения возложить на постоянную комиссию по вопросам экологии и чрезвычайных ситуаций (Биртанов А.Б.) и на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ХXVII-й сессии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312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загрязнение окружающей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среды по городу Алматы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53"/>
        <w:gridCol w:w="3093"/>
        <w:gridCol w:w="20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 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стационарных источников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том числе для тепловых электростанций и котельных, сертифицированных на соответствие стандартам ИСО 14001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неэтилированного, этилированного бензина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нефтяного газа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сжатого природного газа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 в окружающую среду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накопителях, санкционированных свалках и специально отведенных местах: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класса токсичности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класса токсичности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золы и золошлаков для тепловых электростанций и котельных, сертифицированных на соответствие стандартам ИСО 14001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токсичности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 токсичности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 токсичности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 в окружающей среде, по которым отсутствуют технологии переработки: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(закрытые) радиоактивные источники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