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a9a6" w14:textId="fd9a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малообеспеченным гражданам жилищных пособий на содержание жилища, оплату коммунальных услуг и компенсацию повышения тарифов абонентской платы за оказание услуг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29 ноября 2006 года N 37/352. Зарегистрировано Управлением юстиции города Балхаша Карагандинской области 14 декабря 2006 года за N 8-4-52. Утратило силу - решением Балхашского городского маслихата Карагандинской области от 30 июля 2010 года N 32/259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30.07.2010 N 32/259.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в редакции решения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решением Балхашского городского маслихата Карагандинской области от 11.11.2009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статьи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жилищных отношениях"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малообеспеченным гражданам жилищных пособий на содержание жилища, оплату коммунальных услуг и компенсацию повышения тарифов абонентской платы за оказание услуг телекоммуникаций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решением Балхашского городского маслихата Карагандинской области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решения городского маслихата от 15 июня 2006 года N 34/326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и телекоммуникаций" (регистрационный номер в Реестре государственной регистрации нормативных правовых актов – 8-4-40, опубликовано в газетах "Балқаш өңірі" от 14 июля 2006 года N 58, "Северное Прибалхашье" от 14 июля N 43-44).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городского маслихата по бюджету, защите прав человека, социальной сфере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Л. Коробейникова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города                   Тукбаева Л.М.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ноября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ноября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финансов   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ноября 2006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2006 года N 37/352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малообеспеченным гражданам жилищных пособий на содержание жилища, оплату коммунальных услуг и компенсацию повышения тарифов абонентской платы за оказание услуг телекоммуникаций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в редакции решения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решением Балхашского городского маслихата Карагандинской области от 11.11.2009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жилищных отношениях", постановлением Правительства Республики Казахстан "О некоторых вопросах компенсации повышения тарифов абонентской платы за телефон" от 9 сентября 2004 года </w:t>
      </w:r>
      <w:r>
        <w:rPr>
          <w:rFonts w:ascii="Times New Roman"/>
          <w:b w:val="false"/>
          <w:i w:val="false"/>
          <w:color w:val="000000"/>
          <w:sz w:val="28"/>
        </w:rPr>
        <w:t>N 949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"Об утверждении Программы развития жилищно-коммунальной сферы в Республике Казахстан на 2006-2008 годы" от 15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553 </w:t>
      </w:r>
      <w:r>
        <w:rPr>
          <w:rFonts w:ascii="Times New Roman"/>
          <w:b w:val="false"/>
          <w:i w:val="false"/>
          <w:color w:val="000000"/>
          <w:sz w:val="28"/>
        </w:rPr>
        <w:t>и определяют порядок предоставления малообеспеченным гражданам жилищных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по выдаче пособий – банки второго уровня или организации, имеющие лицензию Национального Банка Республики Казахстан на осуществление отдельных видов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– общая сумма доходов, полученных семьей, как в денежной, так и в натуральной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семья – круг лиц, связанных имущественными и личными неимущественными правами и обязанностями, вытекающими из брака, родства, усыновления или иной формы принятия детей на воспитание, совместно проживающих и зарегистрированных по одному адресу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(физическое лицо) – лицо, обратившееся от себя лично или от имени семьи за назначением жилищного пособия (далее заявитель);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жилищные пособия – компенсация, предоставляемая малообеспеченным слоям населения для возмещения затрат по оплате содержания жилища, расходов на капитальный ремонт общего имущества объекта кондоминиума, потребления коммунальных услуг, а также по повышению тарифов абонентской платы за телефон абонентам сетей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назначению жилищного пособия – местный исполнительный орган города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Жилищные пособия предоставляются лицам, постоянно проживающим в данном населенном пункте, в том случае, если расходы на оплату содержания жилья, капитального ремонта общего имущества объекта кондоминиума, потребление коммунальных услуг в пределах нормы площади жилья, обеспечиваемой компенсационными мерами, но не более фактически занимаемой общей площади, нормативов расходов на содержание жилища и потребление коммунальных услуг, а также повышения тарифов абонентской платы за телефон абонентам сетей телекоммуникаций в бюджете семьи превышают долю предельно 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8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решениями Балхашского городского маслихата Карагандинской области от 27.06.2007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44/430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нормативов оказания жилищных пособий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Жилищное пособие предоставляется уполномоченным органом по месту жительства заявителя по следующим нормам: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обеспечиваемой компенсационными мерами, эквивалентны нормам предоставления жилья на каждого члена семьи, установленным жилищным законодательством (18 квадратных метров), социальная норма площади для одиноких граждан, проживающих в многокомнатных квартирах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коммунальных услуг на одного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домах, оборудованных газовыми плитами, при наличии центрального горячего водоснабжения – 8 килограмм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домах, оборудованных газовыми плитами, при отсутствии центрального горячего водоснабжения – 10 килограмм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твердого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отопление 1 квадратного метра площади – 346 килограмм для домов 1-2 этажной постройки (в расчете на отопительный сезон 7 месяцев), но не более 9 тонн угля на дом. При расчете жилищного пособия применяется цена на уголь, сложившаяся в городе Балхаш за истекший квартал по данным органов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электроэнергии на семью по фактическим расходам, но не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киловатт в домах, оборудованных газовыми плитами;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киловатт в домах, оборудованных электрическими плитами.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холодной, горячей и фекальных вод, мусороудаления, эксплуатационных расходов и расходы на капитальный ремонт общего имущества объекта кондоминиума независимо от формы управления (кооператив собственников квартир, комитет самоуправления, домовые комитеты и так далее) устанавливаются органом, утверждающим тариф.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Оплата содержания жилища и потребления коммунальных услуг сверх установленной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Сумма повышения тарифа абонентской платы за телефон социально защищаемым гражданам, являющимся абонентами сетей телекоммуникаций, подлежит компенсации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Компенсация расходов на капитальный ремонт общего имущества объекта кондоминиума осуществляется через механизм жилищного пособия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решением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и выплаты жилищных пособий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Жилищные пособия назначаются уполномоченным органом физическим лицам, постоянно проживающим в данной местности и являющимися собственниками или пользователями (нанимателями, арендаторами) жилища. Пенсионерам, являющимся собственниками квартир, в составе семьи которых проживают дети, внуки, пособие назначается на пенсионеров без учета детей и внуков. Документы на жилищные пособия оформляются (по обращению заявителя) уполномоченным органом или через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Балхашского городского маслихата Карагандинской области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Семьи, имеющие в частной собственности более одной единицы жилища (квартиры, дома) или сдающие жилые помещения в наем (аренду) или поднаем, утрачивают право на получение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 имеют право на получение жилищного пособия семьи, если в них имеются трудоспособные лица, которые не работают, не учатся по дневной форме обучения, не служат в армии, не зарегистрированы в качестве безработного в органах занятости и не являются получателями государственного социального пособия, за исключением лиц, осуществляющих уход за инвалидами и лицами старше восьмидесяти лет, признанными нуждающимися в уходе, или занятых воспитанием ребенка (одного и более) в возрасте до трех лет, а также воспитанием четырех и более детей до окончания младшим ребенком первого класса (но не старше девяти лет), получателей государственного социального пособия по случаю потери кормильца на себя и на детей, до исполнения младшему ребенку восьми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возникновения конфликтных, спорных или нестандартных ситуаций решение вопроса о назначении жилищного пособия может быть вынесено на рассмотрение специальных комиссий при уполномоченном органе. При несогласии с решением комиссии претендент на жилищное пособие имеет право обжаловать его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Размер жилищных пособий не может превышать суммы фактически начисленной платы за содержание жилища, коммунальные услуги, повышения тарифов абонентской платы за телефон абонентам сетей телекоммуникаций и суммы расходов на капитальный ремонт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решением Балхашского городского маслихата Карагандинской области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Сведения о фактически начисленной сумме за содержание жилища, коммунальные услуги предоставляются по запросу уполномоченного органа услугодателями на бумажных или электронных носителях, либо физическими лицами на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решением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Жилищные пособия предоставляются в наличной и безналичной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Безналичная форма – это уменьшение платежа за содержание жилища и коммунальные услуги на сумму равную сумме жилищного пособия. Сумма жилищного пособия перечисляется поставщикам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Наличная форма устанавливается в виде денежных выплат. Выплата жилищных пособий осуществляется уполномоченной организацией по выдаче пособий путем зачисления на счета по вкладам граждан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выбора формы оплаты жилищного пособия (наличная или безналичная) предоставляется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выплат жилищных пособий осуществляется за счет бюджетных средств.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Сроки и периодичность предоставления жилищных пособий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Жилищные пособия назначаются с месяца подачи заявления со всеми необходимыми документами сроком на шесть месяцев, с ежеквартальным предоставлением сведений о доходах и составе семьи. Перерегистрация получателей жилищных пособий аналогична первоначальной процедуре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Получатели жилищного пособия должны в течение пятнадцати дней информировать уполномоченный орган или центр обслуживания населения об обстоятельствах, влияющих на право получения или на размер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Балхашского городского маслихата Карагандинской области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изменении доли предельно допустимых расходов семьи на оплату содержания жилища и коммунальных услуг, ставок и тарифов на коммунальные услуги, производится перерасчет ранее назначенных пособий с момента наступления соответствующих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права на пособие в семье не учитываются лица, временно проживающие в других городах, что подтверждается соответствующим документом.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обращения и начисления жилищного пособия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назначением жилищного пособия заявитель обращается в уполномоченный орган по месту жительства 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жилищного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правоустанавливающего документа на жилище (ордер, договор о приватизации, договор купли-продажи, договор дарения, свидетельство о праве на наследство, договор найма (аренды), решение суда о признании права собственности на жилище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 жительства и состав семьи (книга регистрации граждан);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семейное положение заявителя, за исключением одиноко проживающих лиц старше шестидесяти пяти лет (свидетельства о браке или расторжении брака, справка с государственных органов записи актов гражданского состояния, свидетельства о смерти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о роде деятельности членов семьи (копия трудовой книжки, справка с места работы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(квитанция) о расходах по оплате за содержание жилища,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подтверждающего, что заявитель, является абонентом сетей телекоммуникаций (договор либо квитанция – счет за услуги телекоммуникаций);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доходах членов семьи (справка с места работы, учебы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безработные предоставляют справку уполномоченного органа по вопросам занятости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необходимости уполномоченный орган имеет право обследовать материально-бытовое положение семьи, обратившейся за назначением жилищного пособия (по поручению специальной комиссии). Акт обследования приобщается в личное дело получателя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рассмотрения представленных документов составляется договор о предоставлении семье жилищного пособия. Указанный договор является основанием для предоставления жилищных пособий. Уполномоченным органом ежемесячно производится расчет начисления жилищного пособия, который прилагается к договору и выдается заявителю по мере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решением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возникновения сомнения в достоверности информации уполномоченный орган вправе запрашивать, а юридические и физические лица обязаны предоставлять информацию о доходах лица, претендующего на получение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Размер жилищного пособия рассчитывается как разница между фактическим платежом получателя за содержание жилья и потребление коммунальных услуг, расходов на капитальный ремонт общего имущества объекта кондоминиума, в пределах норм обеспечиваемых компенсационными мерами, суммой повышения тарифа абонентской платы за телефон абонентам сетей телекоммуникаций и предельно допустимым уровнем расходов семьи, претендующей на жилищное пособие.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решениями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Совокупный доход семьи, претендующей на получение жилищного пособия (далее - совокупный доход), исчисляется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исчислении совокупного дохода в составе семьи учитываются все члены семьи, совместно проживающие, ведущие общее хозяйство и зарегистрированные по одному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семьи, в составе которой в расчетном периоде произошли изменения, учитываются (не учитываются) доходы прибывшего (выбывшего) члена семьи с первого месяца следующего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исчислении совокупного дохода учитываются все виды доходов, полученные в Республике Казахстан и за ее пределами в денежной или натуральной форме за квартал, предшествовавший кварталу обращения за жилищным пособием (далее – расчетный период).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единовременном получении дохода (в том числе задолженности по заработной плате, алиментам, пенсии, пособиям), причитающегося к выплате более чем за один квартал, в совокупном доходе учитывается вся сумма дохода полученного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Доходы, полученные в иностранной валюте, пересчитываются в национальную валюту по рыночному курсу обмена валют в порядке, установленном законодательством Республики Казахстан о бухгалтерском учете и финансовой отчетности и стандартами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Среднемесячный совокупный доход рассчитывается путем деления совокупного дохода семьи за квартал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 от предпринимательской и других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 в виде алиментов на детей и других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доходы от личного подсобного хозяйства - приусадебного хозяйства, включающего содержание скота и птицы, садоводство, огородничество;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доходы.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совокупном доходе семьи не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единовременное пособие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единовременное государственное пособие в связи с рождением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материальная помощь, оказываемая из бюджетных средств, к праздничным и юбилейным датам.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материальная помощь на открытие собственного дела и (или) развитие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материальная помощь на открытие собственного дела и (или) развитие личного подсобного хозяйства использована не по назначению, совокупный доход исчисляется с учетом суммы оказанной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алименты, выплачиваемые одним из членов семьи на лиц, не проживающих в данной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оплата поездки граждан на бесплатное или льготное 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граждан на время 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стоимость льготного проезда граждан за пределы населенного пункта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натуральные виды помощи, оказанные в соответствии с законодательством Республики Казахстан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(кресло-коляски) и других средств реабилитации, выделенных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и помощи, оказываемой в организациях образования в соответствии с законодательством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благотворительная помощь в денежном и натуральном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помощь, оказанная семье в целях возмещения ущерба, причиненного их здоровью и имуществу вследствие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средства, предусмотренные законодательными актами по вопросам миграции населения, оралманам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проезду к постоянному месту жительства и провозу имущества (в том числе скота);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по месту прибытия и выплату единовременных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помощь в денежном или натуральном выражении, оказываемая отдельным категориям граждан из местных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проезд на внутригородском общественном транспорте (кроме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в связи с ростом цен на продукты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изменениями, внесенными решением Балхашского городского маслихата Карагандинской области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исчислении совокупного дохода семьи учитываются доходы, кроме указанных в пункте 31 настоящих Правил полученные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начисленных работодателем сумм в качестве оплаты труда,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заработной платы, в том числе сдельная, повременная, а также премии, доплаты, надбавки в денежной и натуральной формах (независимо от источника финансирования, включая денежные суммы, выплачиваемые работникам в соответствии с законодательством Республики Казахстан за период, когда за ними в соответствии с законодательством Республики Казахстан сохраняется заработная плата);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плата, сохраняемая на время отпуска, а также денежная компенсация за неиспользованный трудовой отпуск;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индивидуального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за период выполнения временных, сезонных и общественных работ. Заработная плата работников, занятых на сезонных работах, учитывается в совокупном доходе семьи на момент ее получения. В период отсутствия заработной платы совокупный доход исчисляется без ее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числе,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труда по найму;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погашенных ссуд, кредитов, выплаченных работодателем. Указанные выплаты распределяются на установленный срок погашения ссуды,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пенсий, компенсационные выплаты к ним, назначаемые в порядке, установленном законами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 и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работах с особо вредными и тяжелыми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до достижения им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на детей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стипендия, выплачиваемая учащимся, студентам, аспирантам, докторантам, слушателям других учебных заведений независимо от источника финансирования Студентам, обучающимся в системе среднего образования, а также на платной основе очной формы обучения высшего и среднего специального образования без получения стипендии, в совокупном доходе учитывается доход, добровольно заявленный студентом.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обеспечению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надбавки на уход к государственным социальным пособиям одиноким инвалидам 1, 2 группы, нуждающимся в посторонней помощи, и другие регулярные выплаты из бюджета по решению органов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кроме указанных в подпункте 11 пункта 31 настоящих Правил, предоставляемой в соответствии с законами и иными нормативными правовыми актами, а также сумма, выплачиваемая взамен этой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надбавки и доплаты ко всем видам выплат, указанным в настоящем разделе, установленных законодательными актами Республики Казахстан, органами местного государственного управления, учреждениями и другими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решениями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состав совокупного дохода включаются единовременные выплаты и ежемесячные суммы, выплачиваемые работодателем в соответствии с законодательством о возмещении вреда, причиненного жизни и здоровью работников во время исполнения ими трудовых и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Доходы, полученные в виде оплаты труда, социальных выплат, подтверждаются справками об их размерах.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исчислении совокупного дохода от предпринимательской и других видов деятельности учитываются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продукции, указанной в декларации о полученных доходах, представляемой в налоговые органы. При этом годовой доход делится на двенадцать месяцев и соответствующая его часть включается в общий совокупный доход за определяемый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самостоятельной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самостоятельно занятых лиц, зарегистрированных в налоговом комитете, подтверждается гражданами письменным заявлением и справкой налогового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изменениями, внесенными решением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>N 4/40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Лица, занятые работой у отдельных граждан, подтверждают заработок копией договора, справкой нанимателя или на основании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лиц, занятых работой у отдельных граждан без заключения договоров, подтверждается на основании их заявления. При этом натуральная часть заработной платы включается в совокупный доход в денежном эквиваленте по рыночным ценам.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решением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Доходы лиц, занимающихся предпринимательской деятельностью на условиях специального налогового режима, подтверждаются на основании разового талона, патента, упрощенной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 не подтвержденные доходы, включая доходы, полученные в результате деятельности крестьянского (фермерского) хозяйства, учитываются в размере не ниже минимальной заработной платы на каждого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составе совокупного дохода учитываются алименты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по времени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случае, когда плательщик уклоняется от уплаты алиментов, совокупный доход исчисляется без учета алиментов (при предоставлении справки от судебного исполнителя).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Совокупный доход исчисляется без учета алиментов,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находится в местах лишения свободы, либо изоляторе временного содержания (при предоставлении справки из исправительного учреждения о том, что алименты не перечисляются);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находится на лечении или состоит на учете в туберкулезном, психоневрологическом, онкологическом диспансерах (стационарах), лечебно-трудовом профилактории (при предоставлении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выбыл на постоянное местожительство в государства, с которыми Республика Казахстан не имеет соответствующего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уклоняется от уплаты алиментов на детей, над которыми оформлено опекунство (при предоставлении документа об опекунстве);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уклоняется от содержания детей и других иждивенцев в связи со злоупотреблением спиртными напитками, наркотическими веществами, что подтверждается справкой наркологического диспансера или заключением специальной комиссии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изменениями, внесенными решениями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Если мать ребенка не состоит в зарегистрированном браке с отцом ребенка, совместно с ним не проживает и не имеет решения суда о взыскании алиментов, совокупный доход исчисляется без учета алиментов.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Если брак между родителями не расторгнут, но взысканы алименты с одного из супругов, при совместном проживании с семьей данного супруга в совокупный доход учитываются его доходы полностью. В случае раздельного проживания супругов, в совокупном доходе семьи учитываются алименты.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Полученные алименты на детей и других иждивенцев, подтверждаются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с приложением решения судебных органов о взыскании алиментов. При образовании задолженности по алиментам за период свыше трех месяцев, представляется постановление судебного исполнителя об определении задолженности по алиментам.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состав совокупного дохода включаются доходы от личного подсобного хозяйства (от разведения домашнего скота, птицы, выращивания сельскохозяйственной, в том числе цветочной,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Доход от личного подсобного хозяйства, полученный от выращивания сельскохозяйственной продукции, содержания и разведения скота и птицы, учитываемый в совокупном доходе, рассчитывается на основании сведений заявителя о наличии и размерах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Доход от личного подсобного хозяйства рассчитывается уполномоченным органом на основе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 По природным условиям город Балхаш Карагандинской области относится к полупустынной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реализации выращенной в личном подсобном хозяйстве цветочной продукции, а также от разведения пушных зверей, пчел, птицы (кроме курей, гусей, уток), включается в совокупный доход на основании письменного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одного килограмма продукции. Для определения дохода, убытка из стоимости произведенной продукции вычитается средний уровень расходов с одной сотки земли (одной головы)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Полученная величина делится на двенадцать месяцев и умножается на число месяцев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в редакции решения Балхашского городского маслихата Карагандинской области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Для расчета дохода используются среднегодовые цены предыдущего календарного года, сложившиеся в области на продукцию растениеводства и животноводства, предоставляемые областным уполномоченным органом на основании данных областного органа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скота (птицы) в расчетном периоде в совокупный доход включается единовременный доход по ценам, сложившимся на рынках в соответствующем месяце реализации, согласно данных областного органа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исчисляется без учета дохода от рабочего скота (лошадь, верблюд и другие) и скота, не принесшего потомства (например, яловая корова) в течение одного года. При содержании в личном подсобном хозяйстве указанного скота более года доход учитывается как от скота мясного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с изменениями, внесенными решением Балхашского городского маслихата Карагандинской области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Доход от домашнего скота, птицы, непродуктивного возраста (молодняк),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учитывается лишь в случае его дарения или реализации (продажа, убой). В совокупный доход семьи включается стоимость молодняка по ценам, сложившимся на рынках в соответствующем месяце его дарения или реализации (продажа, убой), согласно данных областного органа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изменениями, внесенными решением Балхашского городского маслихата Карагандинской области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Балхашского городского маслихата от 11.11.2009 </w:t>
      </w:r>
      <w:r>
        <w:rPr>
          <w:rFonts w:ascii="Times New Roman"/>
          <w:b w:val="false"/>
          <w:i w:val="false"/>
          <w:color w:val="000000"/>
          <w:sz w:val="28"/>
        </w:rPr>
        <w:t>N 24/181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Индивидуальная нормативная карточка расчета доходов от личного подсобного хозяйства,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оформляется уполномоченным органом на основе данных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с изменениями, внесенными решением Балхашского городского маслихата Карагандинской области от 11.11.2009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При исчислении совокупного дохода семьи учитываются следующие иные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сдачи в аренду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ценных бумаг (дивиденды);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реализации иностранной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продажи драгоценных камней и драгоценных металлов, ювелирных изделий, изготовленных из них, и других предметов, содержащих драгоценные камни и драгоценные металлы, а также произведений искусства и антиквариата;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 продажи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виде авторского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полученные в виде дарения, наследования недвижимого имущества, транспортных средств и другого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 использования кредита (микрокредита);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безвозмездно полученные деньги;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вознаграждение (интерес) по денежным вкладам;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денежные переводы;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выигрыши в натуральном и (или) денежном выражении, полученные на конкурсах, соревнованиях (олимпиадах), фестивалях, по лотереям, розыгрышам, включая по вкладам и долговым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прочие заявленные доходы, включая денежную и натуральную помощь (в стоимостном выражении) родственников и других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доходы учитываются по времени получения и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с изменениями, внесенными решением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совокупном доходе не учитываются суммы полученных кредитов (микрокредитов).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Доход, полученный от продажи недвижимого имущества и транспортных средств, включается в общий совокупный доход единовременно по дате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другого недвижимого имущества (транспортного средства) в совокупном доходе семьи учитывается разница между суммой, вырученной от продажи недвижимости (транспортного средства) и стоимостью приобретенного недвижимого имущества (транспортного средства).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 жилищных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на содержание жилища,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и компенсацию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тарифов абонентской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телекоммуникаций</w:t>
      </w:r>
    </w:p>
    <w:bookmarkEnd w:id="14"/>
    <w:bookmarkStart w:name="z7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Нормативная карточка расчета дохода от личного подсобного хозяйства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решениями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Продукция растениеводства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1"/>
        <w:gridCol w:w="2211"/>
        <w:gridCol w:w="1759"/>
        <w:gridCol w:w="2061"/>
        <w:gridCol w:w="2631"/>
        <w:gridCol w:w="2057"/>
      </w:tblGrid>
      <w:tr>
        <w:trPr>
          <w:trHeight w:val="12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урожайность с 1 сотки земли, килограмм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с 1 сотки земли, тенге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килограмма продукции, тенге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произведенной продукции с 1 сотки, тенге (графа 2 х графа 4)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сотки земли, тенге (графа 5 - графа 3)</w:t>
            </w:r>
          </w:p>
        </w:tc>
      </w:tr>
      <w:tr>
        <w:trPr>
          <w:trHeight w:val="15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(зеленая масса)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 (яблоки, груши и другие)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 (урюк, слива и другие)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Ягодные культуры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Продукция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0"/>
        <w:gridCol w:w="1929"/>
        <w:gridCol w:w="1927"/>
        <w:gridCol w:w="2289"/>
        <w:gridCol w:w="2064"/>
        <w:gridCol w:w="2281"/>
      </w:tblGrid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продуктивность с 1 головы, килограмм (литр)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на 1 голову, тенге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килограмма продукции, (1 литра, 1 десятка яиц), тенге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продукции с 1 головы, тенге (графа 2 х графа 4)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головы, тенге (графа 5 - графа 3)</w:t>
            </w:r>
          </w:p>
        </w:tc>
      </w:tr>
      <w:tr>
        <w:trPr>
          <w:trHeight w:val="27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молочного направления (молоко)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мясного направления (говядина)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 (свинина)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(мясо/шерсть)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 (конина)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 (мясо)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 (яйца)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 (мясо)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 жилищных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на содержание жилища,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и компенсацию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тарифов абонентской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телекоммуникаций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Возраст домашнего скота и птицы для продуктивного использования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решениями Балхашского городского маслихата Карагандинской области  от 25.12.2007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2"/>
        <w:gridCol w:w="2969"/>
        <w:gridCol w:w="5649"/>
      </w:tblGrid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молодняка животных и птицы, достигших продуктивного состояния</w:t>
            </w:r>
          </w:p>
        </w:tc>
      </w:tr>
      <w:tr>
        <w:trPr>
          <w:trHeight w:val="6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</w:tbl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 жилищных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на содержание жилища,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коммунальных услуг и компенсацию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тарифов абонентской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телекоммуникаций</w:t>
      </w:r>
    </w:p>
    <w:bookmarkEnd w:id="18"/>
    <w:bookmarkStart w:name="z7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индивидуальная нормативная карточка расчета доходов от личного подсобного хозяйства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 с изменениями, внесенными решениями Балхашского городского маслихата Карагандинской области от 25.12.2007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заявителя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4"/>
        <w:gridCol w:w="2089"/>
        <w:gridCol w:w="2222"/>
        <w:gridCol w:w="1937"/>
        <w:gridCol w:w="2658"/>
      </w:tblGrid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сельскохозяйственных культур, домашних животных, птицы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земля, соток, голов, количество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дохода в год, тенге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 в год, тенге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 в квартал, тенге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Ягодники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зеленый корм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молочного направления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мясного направления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доход в год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доход в квартал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"__"___________ 200__ г.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 и подпись лица, осуществившего расчет)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