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2f69" w14:textId="4a52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XVII сессии Карагандинского областного Маслихата от 2 декабря 2005 года N 233 "Об областном бюджете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 сессии Карагандинского областного Маслихата от 3 июня 2006 года N 314. Зарегистрировано Департаментом юстиции Карагандинской области 14 июня 2006 года за N 1815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Внести в решение XVII сессии Карагандинского областного Маслихата от 2 декабря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233 </w:t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2006 год" (зарегистрировано в Реестре государственной регистрации нормативных правовых актов за N 1804, опубликовано в газетах "Орталық Қазақстан" от 10 декабря 2005 года N 245-246 (19914), "Индустриальная Караганда" от 13 декабря 2005 года N 149 (20232), внесены изменения и дополнения решением XVIII сессии Карагандинского областного Маслихата от 27 декабря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272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1809, опубликовано в газетах "Орталық Қазақстан" от 17 января 2006 года N 11 (19938), "Индустриальная Караганда" от 17 января 2006 года N 7 (20246), решением XIX сессии Карагандинского областного Маслихата от 2 марта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291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1811, опубликовано в газетах "Орталық Қазақстан" от 21 марта 2006 года N 55-56 (19983), "Индустриальная Караганда" от 21 марта 2006 года N 37 (20273), решением XX сессии Карагандинского областного Маслихата от 16 марта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298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1812, опубликовано в газетах "Орталық Қазақстан" от 11 апреля 2006 года N 70 (19997), "Индустриальная Караганда" от 11 апреля 2006 года N 43 (20282),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1)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цифры "575333" заменить цифрами "539395";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2) в пункте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цифры "94553" заменить цифрами "52446";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3) дополнить пунктом 15-7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"15-7. Учесть, что в составе расходов областного бюджета на 2006 год предусмотрены целевые трансферты на развитие бюджету города Шахтинск для развития теплоснабжения в сумме 190000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4)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цифры "230000" заменить цифрами "118045";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абзаце первом цифры "120000" заменить цифрами "68045";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абзаце втором цифры "110000" заменить цифрами "50000";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5) приложения 1, 7 к указанному решению изложить в новой редакции согласно приложениям 1, 2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Настоящее решение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июня 2006 года N 314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333"/>
        <w:gridCol w:w="1373"/>
        <w:gridCol w:w="7173"/>
        <w:gridCol w:w="20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43847803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14946087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13647556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13647556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1298531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1298531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
</w:t>
            </w:r>
          </w:p>
        </w:tc>
      </w:tr>
      <w:tr>
        <w:trPr>
          <w:trHeight w:val="13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
</w:t>
            </w:r>
          </w:p>
        </w:tc>
      </w:tr>
      <w:tr>
        <w:trPr>
          <w:trHeight w:val="13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официальных трансфертов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28851385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17922880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17922880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153"/>
        <w:gridCol w:w="1233"/>
        <w:gridCol w:w="1373"/>
        <w:gridCol w:w="6233"/>
        <w:gridCol w:w="20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43976879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671919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93549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3301174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3301174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3301174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3174798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5524248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2030490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803219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679816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1227271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531597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областных организаций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306689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261827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
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966080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890345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1406513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287332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водимых объектов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1119181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940751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16904108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5527156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5527156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5527156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788334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3513920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3513920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3059837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 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210787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4720507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4720507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3895257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756330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756330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730719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1319518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1230511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1230511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1648442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1075848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508965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105825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
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15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соответсвии с индивидуальной программой реабилитации инвалида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65132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инженерно-коммуникационной инфраструктуры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района (города областного значения) на поддержание инфраструктуры города Приозерска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2067586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447576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643489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1723162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товарно-материальных ценностей, необходимых для проведения весенне-полевых и уборочных работ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 производимых сельскохозяйственных культур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317255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
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1224734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1224734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1145972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2194472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1685174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1685174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115934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759743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773977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2609828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48927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поддержку предпринимательской деятельности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по тарифам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2523483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2358008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68045
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2239963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"Банк Развития Казахстана"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9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малых городов в том числе с депрессивной экономикой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4430748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-129076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-84653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июня 2006 года N 314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 областного значения на выплату социального налога с расходов государственных организаций на оплату труда государственных служащих, работников учреждений, не являющимся государственными служащими, и работников казенных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313"/>
        <w:gridCol w:w="2673"/>
      </w:tblGrid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