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b2a5" w14:textId="01db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Астаны от 3 марта 2004 года N 3-1-618п "Об утверждении Правил оказания социальной поддержки отдельным категориям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8 августа 2006 года N 23-698п. Зарегистрировано в Департаменте юстции г.Астаны от 15 сентября 2006 года N 448. Утратило силу постановлением акимата города Астаны от 12 октября 2007 года N 23-887п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Казахстан", постановлением акимата города Астаны от 30 декабря 2004 года N 3-1-1978п "О некоторых вопросах местного исполнительного органа города Астаны" акимат города Астаны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города Астаны от 3 марта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3-1-618п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Правил оказания социальной поддержки отдельным категориям граждан" (зарегистрировано в Департаменте юстиции города Астаны 26 марта 2004 года под N 321, опубликовано в газетах "Астана хабары" от 10 апреля 2004 года, N 47; "Вечерняя Астана" от 8 апреля 2004 года, N 40)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указанном постановлении: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</w:t>
      </w:r>
      <w:r>
        <w:rPr>
          <w:rFonts w:ascii="Times New Roman"/>
          <w:b w:val="false"/>
          <w:i w:val="false"/>
          <w:color w:val="000000"/>
          <w:sz w:val="28"/>
        </w:rPr>
        <w:t>
 в Республике Казахстан",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социальной защите инвалидов в Республике Казахстан </w:t>
      </w:r>
      <w:r>
        <w:rPr>
          <w:rFonts w:ascii="Times New Roman"/>
          <w:b w:val="false"/>
          <w:i w:val="false"/>
          <w:color w:val="000000"/>
          <w:sz w:val="28"/>
        </w:rPr>
        <w:t>
", решениями Акмолинского городского маслихата от 18 сентября 1996 года "О звании "Почетный гражданин города Астаны", маслихата города Астаны от 26 мая 2005 года N 143/18-III "О перечне категорий граждан, нуждающихся в оказании социальной помощи за счет средств бюджета города Астаны" акимат города Астаны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Государственному учреждению "Департамент занятости и социальных программ города Астаны" обеспечить выполнение программ "Социальная помощь отдельным категориям нуждающихся граждан по решениям местных представительных органов", "Социальная поддержка инвалидов" (далее - Программы) в соответствии с Правилами.";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Правилах оказания социальной поддержки отдельным категориям граждан, утвержденных вышеуказанным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"Настоящие Правила разработаны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</w:t>
      </w:r>
      <w:r>
        <w:rPr>
          <w:rFonts w:ascii="Times New Roman"/>
          <w:b w:val="false"/>
          <w:i w:val="false"/>
          <w:color w:val="000000"/>
          <w:sz w:val="28"/>
        </w:rPr>
        <w:t>
 в Республике Казахстан",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социальной защите инвалидов в Республике Казахстан </w:t>
      </w:r>
      <w:r>
        <w:rPr>
          <w:rFonts w:ascii="Times New Roman"/>
          <w:b w:val="false"/>
          <w:i w:val="false"/>
          <w:color w:val="000000"/>
          <w:sz w:val="28"/>
        </w:rPr>
        <w:t>
", решениями Акмолинского городского маслихата от 18 сентября 1996 года "О звании "Почетный гражданин города Астаны", маслихата города Астаны от 26 мая 2005 года N 143/18-III "О перечне категорий граждан, нуждающихся в оказании социальной помощи за счет средств бюджета города Астаны".";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Администратором программ "Социальная помощь отдельным категориям нуждающихся граждан по решениям местных представительных органов", "Социальная поддержка инвалидов" (далее - Программы) на соответствующий финансовый год является Государственное учреждение "Департамент занятости и социальных программ города Астаны" (далее - Департамент).";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Лица, указанные в подпункте 1) пункта 1 настоящих Правил, в соответствии с законодательством Республики Казахстан пользующиеся услугами индивидуальных помощников, не имеют права на получение социальной поддержки в соответствии с настоящими Правилами.".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Астаны Мустафину С.С.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                              У. ШУКЕЕВ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Первый заместитель акима          Есилов С.С.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                 Мамытбеков А.С.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                 Мустафина С.С.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                 Толибаев М.Е.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                 Фомичев С.В.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Руководитель аппарата акима       Тамабаев К.Ж.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И.о. заведующей отделом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документационной экспертизы       Карамурзина Н.А.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И.о. директора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финансов города Астаны"           Сулейменова Б.М.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экономики и бюджетного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планирования города Астаны"       Аманбаев Ж.Е.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занятости и социальных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программ города Астаны"           Демеува А.С.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