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9166" w14:textId="bf39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48 "Об утверждении Инструкции о нормативных значениях, методике расчетов пруденциальных нормативов для ипотечных организаций, а также форм и сроков представления отчетности об их выполнении"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11 декабря 2006 года N 289. Зарегистрировано в Министерстве юстиции Республики Казахстан 23 января 2007 года N 4519. Утратило силу постановлением Правления Национального Банка Республики Казахстан от 26 декабря 2016 года № 308 (вводится в действие с 01.03.2017)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совершенствования нормативных правовых актов, регулирующих деятельность ипотечных организаций, Правление Агентства Республики Казахстан по регулированию и надзору финансового рынка и финансовых организаций (далее - Агентство)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февраля 2006 года N 48 "Об утверждении Инструкции о нормативных значениях, методике расчетов пруденциальных нормативов для ипотечных организаций, а также форм и сроков представления отчетности об их выполнении" (зарегистрированное в Реестре государственной регистрации нормативных правовых актов под N 4158), с дополнениями и изменениями, внесенными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12 августа 2006 года N 153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48 "Об утверждении Инструкции о нормативных значениях, методике расчетов пруденциальных нормативов для ипотечных организаций, а также форм и сроков представления отчетности об их выполнении" (зарегистрированное в Реестре государственной регистрации нормативных правовых актов под N 4383) следующие дополнение и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Инструкции о нормативных значениях, методике расчетов пруденциальных нормативов для ипотечных организаций, а также форм и сроков представления отчетности об их выполнении,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Таблице активов ипотечной организации, взвешенных по степени кредитного риска вложений: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строки 40 дополнить строкой 40-1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0861"/>
        <w:gridCol w:w="662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40-1 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предоставленные организациям-резидентам, имеющим долговой рейтинг ниже "А-" агентства Standard&amp;Poor's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"ВВВ+" до "ВВ-" агентства Standard&amp;Poor's или рейтинг аналогичного уровня одного из других рейтинговых агентств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    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приложение 4 изложить в редакции согласно приложению к настоящему постановлению.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Департаменту стратегии и анализа (Еденбаев Е.С.):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ипотечных организаций и Объединения юридических лиц "Ассоциация финансистов Казахстана".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Контроль за исполнением настоящего постановления возложить на заместителя Председателя Агентства Узбекова Г.Н.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2006 года N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значениях, методике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ипотечных организаций,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и сроков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об их выполнении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Дополнительные данные для расчета пруденциальных нормативов по состоянию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"___"______ 200__ года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(краткое наименование ипотечной организации)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10894"/>
        <w:gridCol w:w="202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признака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8001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Субординированный долг, включаемый в расчет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капитала в 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пунктом 4 Инструкции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8002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Лицензионное программное обеспечение,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приобретенное для целей основной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соответствующее Международному стандарту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отчетности 38 "Нематериальные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активы"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8003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акции эмитента, включая в акции,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 торговли и имеющиеся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для продажи, и доли участия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капитале юридического лица, а также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субординированный долг юридического лица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8004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Провизии, созданные на неклассифицируемые активы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8005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Провизии, созданные на возможные потери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предоплате суммы вознаграждения и расходов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8006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Совокупная задолженность одного заемщика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взаимосвязанных заемщиков по любому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 обязательств перед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согласно главе 3 Инструкции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8007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Совокупная сумма рисков ипотечной 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одного заемщика, размер каждого из которых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 10 процентов от собственного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ипотечной организации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8008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активов с оставшимся сроком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до трех месяцев включительно,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высоколиквидные активы, за вычетом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указанных в пункте 15 Инструкции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8009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обязательств с оставшимся сроком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до трех месяцев включительно,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обязательства до востребования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8010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Наличные тенге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8011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Наличная иностранная валюта стран,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"АА-"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8012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в Национальном Банке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8013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в центральных банках стран,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суверенным рейтингом не ниже "АА-"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рейтингом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8014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в международных 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с долговым рейтингом не ниже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агентства Standard &amp; Poor's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рейтингом аналогичного уровня одного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8015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задолженность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8016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задолженность местных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Республики Казахстан по налогам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платежам в бюджет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8017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ценные бумаги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выпущенные Правительством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Национальным Банком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8018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имеющие статус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государственных, выпущенные центральными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иностранных государств,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которых не ниже "АА-"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8019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международными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организациями, имеющими долговой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"АА-" агентства Standard &amp;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8020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Начисленное вознаграждение по активам,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включенным в I группу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8021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Наличная иностранная валюта стран,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"АА-"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стран, не имеющих 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8022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предоставленные организациям, имеющим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не ниже "АА-"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8023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в центральных банках стран,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"А+" до "А-"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8024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в международных 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имеющих долговой рейтинг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"А+" до "А-" агентства Standard &amp; Poor's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8025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в организациях, имеющих долговой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"АА-" агентства Standard &amp;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8026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задолженность местных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Республики Казахстан, за исключением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дебиторской задолженности, отнесенной к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группе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8027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задолженность организаций,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не ниже "АА-"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8028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имеющие статус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государственных, выпущенные центральными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стран, имеющих суверенный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"А+" до "А-" агентства Standard &amp;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8029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международными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организациями, имеющими долговой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"А+" до "А-" агентства Standard &amp;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8030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местными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Республики Казахстан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8031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местными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стран, суверенный рейтинг которых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"АА-" агентства Standard &amp; Poor's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8032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организациями,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имеющими долговой рейтинг не ниже "АА-"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8033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ценные бумаги, выпущенные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Акционерным обществом "Казахстанская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ипотечная компания"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8034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Начисленное вознаграждение по активам,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включенным во II группу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8035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предоставленные организациям, имеющим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"А+" до "А-"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8036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Ипотечные жилищные займы, соответствующие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условию: отношение суммы предоставленного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ипотечного жилищного займа к стоимости залога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превышает 50 % от стоимости залога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8037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Ипотечные жилищные займы, соответствующие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условию: отношение суммы предоставленного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ипотечного жилищного займа к стоимости залога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превышает 60 % от стоимости залога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8038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Ипотечные жилищные займы, соответствующие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суммы предоставленного ипотечного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займа к стоимости залога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 70 % от стоимости залога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ипотечные жилищные займы, соответствующие одному из следующих условий: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суммы предоставленного ипотечного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займа к стоимости залога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 85 % от стоимости залога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кредитный риск по которым застрахован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организацией в размере превышения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суммы ипотечного жилищного займа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обеспечения над 70 процентами;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суммы предоставленного ипотечного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займа на приобретение жилья,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построенного в рамках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программы развития жилищного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в Республике Казахстан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годы, утвержденной постановлением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Казахстан от 28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N 715, к стоимости залога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 90 % от стоимости залога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кредитный риск по которым гарантирован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Акционерным обществом "Казахстанский фонд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гарантирования ипотечных кредитов" в размере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превышения отношения суммы ипотечного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займа к стоимости обеспечения над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процентами, либо в размере превышения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суммы ипотечного жилищного займа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обеспечения над 85 процентами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кредитный риск по которым застрахован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организацией в размере превышения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суммы ипотечного жилищного займа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обеспечения над 70 процентами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8039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в центральных банках стран,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"ВВВ+" до "ВВВ-"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8040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в международных 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имеющих долговой рейтинг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"ВВВ+" до "ВВВ-" агентства Standard &amp; Poor's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8041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в организациях, имеющих долговой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"А+" до "А-" агентства Standard &amp;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8042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задолженность организаций,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от "А+" до "А-"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8043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имеющие статус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государственных, выпущенные центральными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стран, имеющих суверенный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"ВВВ+" до "ВВВ-"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8044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международными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организациями, имеющими долговой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"ВВВ+" до "ВВВ-"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8045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местными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стран, имеющих суверенный рейтинг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от "А+" до "А-" агентства Standard &amp;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8046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организациями,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имеющими долговой рейтинг от "А+" до "А-"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8047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Начисленное вознаграждение по активам,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включенным в III группу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8048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предоставленные физическим лицам,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отнесенных к III группе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8049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предоставленные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организациям-резидентам, имеющим долговой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ниже "А-" агентства Standard&amp;Poor's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организациям-резидентам, не имеющим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оценки,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организациям-нерезидентам, имеющим долговой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"ВВВ+" до "ВВ-"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8050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в центральных банках стран,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"ВВ+" до "В-"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стран, не имеющих 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8051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в международных 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имеющих долговой рейтинг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"ВВ+" до "В-" агентства Standard &amp; Poor's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и международных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организациях, не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8052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в организациях-резидентах,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ниже "А-" агентства Standard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 Poor's или рейтинг аналогичного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организациях-резидентах, не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оценки,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организациях-нерезидентах, имеющих долговой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"ВВВ+" до "ВВ-" агентства Standard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 Poor's или рейтинг аналогичного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8053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задолженность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организаций-резидентов, имеющих долговой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ниже "А-" агентства Standard &amp; Poor's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организаций-резидентов, не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оценки,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организаций-нерезидентов, имеющих долговой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"ВВВ+" до "ВВ-" агентства Standard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 Poor's или рейтинг аналогичного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8054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задолженность физических лиц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8055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имеющие статус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государственных, выпущенные центральными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стран, имеющих суверенный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"ВВ+" до "В-" агентства Standard &amp;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и стран,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рейтинговой оценки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8056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местными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стран, имеющих суверенный рейтинг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"ВВВ+" до "ВВ-" агентства Standard &amp; Poor's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агентств, и стран,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рейтинговой оценки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8057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международными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организациями, имеющими долговой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"ВВ+" до "В-" агентства Standard &amp;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финансовыми организациями,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имеющими соответствующей рейтинговой оценки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8058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организациями-резидентами, имеющими долговой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ниже "А-" агентства Standard &amp; Poor's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организациями-резидентами, не имеющими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оценки,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организациями-нерезидентами, имеющими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"ВВВ+" до "ВВ-"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8059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Начисленное вознаграждение по активам,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включенным в IV группу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8060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предоставленные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организациям-нерезидентам, имеющим долговой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ниже "ВВ-" агентства Standard &amp;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организациям-нерезидентам, не имеющим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8061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ипотечные жилищные займы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8062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в центральных банках стран,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"В-"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8063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в международных 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имеющих долговой рейтинг ниже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"В-" 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8064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в организациях-нерезидентах,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ниже "ВВ-"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организациях-нерезидентах, не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8065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задолженность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организаций-нерезидентов, имеющих долговой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ниже "ВВ-" агентства Standard &amp;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организаций-нерезидентов, не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8066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центральными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стран, имеющих суверенный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ниже "В-" агентства Standard &amp; Poor's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8067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местными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стран, суверенный рейтинг которых ниже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"ВВ-" 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8068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международными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организациями, имеющими долговой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ниже "В-" агентства Standard &amp; Poor's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8069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организациями-нерезидентами, имеющими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ниже "ВВ-"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организациями-нерезидентами, не имеющими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8070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Начисленное вознаграждение по активам,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включенным в V группу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8071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и поручительства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обязательства по которым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обеспечены: встречными гарантиями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Правительства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Национального Банка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центральных правительств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государств,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на уровне "АА-"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деньгами или аффинированными драгоценными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металлами, предоставленными в распоряжение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ипотечной организации; ценными бумагами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Казахстан,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центральных банков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суверенный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"АА-" агентства Standard &amp; Poor's или рейтинг аналогичного уровня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выданные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пользу лиц, входящих в I группу активов,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8072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и поручительства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обязательства по которым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обеспечены: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встречными гарантиями (поручительствами)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Казахстан,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центральных банков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суверенный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деньгами или аффинированными драгоценными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металлами, предоставленными в распоряжение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ипотечной организации;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Правительства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Национального Банка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центральных правительств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государств,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не ниже "АА-"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выданные в пользу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II группу активов, взвешенных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8073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и поручительства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обязательства по которым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обеспечены: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встречными гарантиями (поручительствами)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Казахстан,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центральных банков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суверенный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деньгами или аффинированными драгоценными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металлами, предоставленными в распоряжение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ипотечной организации;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Правительства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Национального Банка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центральных правительств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государств,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не ниже "АА-"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выданные в пользу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III группу активов, взвешенных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8074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и поручительства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обязательства по которым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обеспечены: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встречными гарантиями (поручительствами)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Казахстан,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центральных банков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суверенный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деньгами или аффинированными драгоценными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металлами, предоставленными в распоряжение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ипотечной организации;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Правительства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Национального Банка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центральных правительств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государств,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не ниже "АА-"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выданные в пользу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IV группу активов, взвешенных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8075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и поручительства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обязательства по которым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обеспечены: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встречными гарантиями (поручительствами)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Казахстан,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центральных банков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суверенный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деньгами или аффинированными драгоценными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металлами, предоставленными в распоряжение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ипотечной организации;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Правительства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Национального Банка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центральных правительств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государств,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не ниже "АА-"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выданные в пользу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V группу активов, взвешенных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8076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(возможные) обязательства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приобретению либо продаже ценных бумаг,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выпущенных Правительством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Национальным Банком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или ценных бумаг, выпущенных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центральными правительствами и центральными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банками иностранных государств,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на уровне "АА-" и 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заключенные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контрпартнерами, входящими в I группу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кредитного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8077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(возможные) обязательства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приобретению либо продаже ценных бумаг,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выпущенных Правительством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Национальным Банком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или ценных бумаг, выпущенных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центральными правительствами и центральными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банками иностранных государств,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на уровне "АА-" и 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заключенные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контрпартнерами, входящими в II группу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кредитного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8078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(возможные) обязательства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приобретению либо продаже ценных бумаг,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выпущенных Правительством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Национальным Банком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или ценных бумаг, выпущенных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центральными правительствами и центральными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банками иностранных государств,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на уровне "АА-" и 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заключенные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контрпартнерами, входящими в III группу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кредитного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8079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(возможные) обязательства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приобретению либо продаже ценных бумаг,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выпущенных Правительством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Национальным Банком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или ценных бумаг, выпущенных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центральными правительствами и центральными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банками иностранных государств,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на уровне "АА-" и 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заключенные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контрпартнерами, входящими в IV группу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кредитного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8080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(возможные) обязательства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приобретению либо продаже ценных бумаг,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выпущенных Правительством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Национальным Банком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или ценных бумаг, выпущенных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центральными правительствами и центральными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банками иностранных государств,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на уровне "АА-" и 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заключенные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контрпартнерами, входящими в V группу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кредитного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8081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(условные) обязательства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ипотечной организацией в будущем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вкладов, подлежащие отмене в любой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 по требованию ипотечной организации,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заключенные с лицами, входящими в I группу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кредитного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8082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(условные) обязательства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ипотечной организацией в будущем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вкладов, подлежащие отмене в любой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 по требованию ипотечной организации,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заключенные с лицами, входящими в II группу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кредитного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8083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(условные) обязательства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ипотечной организацией в будущем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вкладов, подлежащие отмене в любой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 по требованию ипотечной организации,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заключенные с лицами, входящими в III группу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кредитного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8084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(условные) обязательства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ипотечной организацией в будущем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вкладов, подлежащие отмене в любой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 по требованию ипотечной организации,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заключенные с лицами, входящими в IV группу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кредитного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8085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(условные) обязательства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ипотечной организацией в будущем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вкладов, подлежащие отмене в любой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 по требованию ипотечной организации,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заключенные с лицами, входящими в V группу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кредитного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8086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и поручительства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выданные в пользу дочерних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ипотечной организации, входящих в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при привлечении через 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и размещении долговых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ипотечной организации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8087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и поручительства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выданные в пользу дочерних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ипотечной организации, входящих в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при привлечении через 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и размещении долговых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ипотечной организации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8088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и поручительства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выданные в пользу дочерних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ипотечной организации, входящих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при привлечении через 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и размещении долговых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ипотечной организации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8089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и поручительства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выданные в пользу дочерних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ипотечной организации, входящих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при привлечении через 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и размещении долговых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ипотечной организации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8090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и поручительства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выданные в пользу дочерних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ипотечной организации, входящих в 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при привлечении через 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и размещении долговых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ипотечной организации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8091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(условные) обязательства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ипотечной организацией в будущем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 со сроком погашения менее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заключенные с лицами, входящими в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8092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(условные) обязательства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ипотечной организацией в будущем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 со сроком погашения менее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заключенные с лицами, входящими в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8093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(условные) обязательства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ипотечной организацией в будущем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 со сроком погашения менее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заключенные с лицами, входящими в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8094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(условные) обязательства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ипотечной организацией в будущем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 со сроком погашения менее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заключенные с лицами, входящими в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8095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(условные) обязательства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ипотечной организацией в будущем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 со сроком погашения менее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заключенные с лицами, входящими в 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8096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и поручительства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обязательства по которым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обеспечены: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встречными гарантиями (поручительствами)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центральных банков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суверенный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"А-" до "АА-" и выше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центральных правительств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государств,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от "А-" до "АА-"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выданные в пользу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I группу активов, взвешенных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8097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и поручительства ипотечной организации,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и выше агентства Standard &amp; Poor's или рейтинг аналогичного уровня одного 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центральных правительств и центральных банков иностранных государств, имеющих суверенный рейтинг от "А-" до "АА-" агентства Standard &amp; Poor's или рейтинг аналогичного уровня одного из других рейтинговых агентств, выданные в пользу лиц, входящих в II группу активов, взвешенных по степени 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8098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и поручительства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обязательства по которым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обеспечены: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встречными гарантиями (поручительствами)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центральных банков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суверенный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"А-" до "АА-" и выше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центральных правительств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государств,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от "А-" до "АА-"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выданные в пользу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III группу активов, взвешенных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8099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и поручительства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обязательства по которым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обеспечены: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встречными гарантиями (поручительствами)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центральных банков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суверенный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"А-" до "АА-" и выше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центральных правительств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государств,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от "А-" до "АА-"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выданные в пользу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IV группу активов, взвешенных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8100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и поручительства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обязательства по которым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обеспечены: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встречными гарантиями (поручительствами)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центральных банков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суверенный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"А-" до "АА-" и выше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центральных правительств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государств,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от "А-" до "АА-"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выданные в пользу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V группу активов, взвешенных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8101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(условные) обязательства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ипотечной организацией в будущем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 со сроком погашения более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заключенные с лицами, входящими в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8102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(условные) обязательства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ипотечной организацией в будущем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 со сроком погашения более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заключенные с лицами, входящими в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8103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(условные) обязательства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ипотечной организацией в будущем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 со сроком погашения менее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заключенные с лицами, входящими в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8104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(условные) обязательства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ипотечной организацией в будущем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 со сроком погашения менее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заключенные с лицами, входящими в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8105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(условные) обязательства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ипотечной организацией в будущем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 со сроком погашения менее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заключенные с лицами, входящими в 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8106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и поручительства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обязательства по которым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обеспечены: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встречными гарантиями (поручительствами)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центральных банков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суверенный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"ВВВ-" до "А-" агентства Standard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 Poor's или рейтинг аналогичного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банков,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"А-" до "АА-"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юридических лиц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страховыми полисами страховых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(перестраховочных) организаций,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на уровне "АА- " и 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центральных правительств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государств,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от "ВВВ-" до "А-"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банков, имеющих долговой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"А-" до "АА-" агентства Standard &amp;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юридических лиц,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на уровне "АА-" и 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выданные в пользу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I группу активов, взвешенных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8107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и поручительства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обязательства по которым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обеспечены: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встречными гарантиями (поручительствами)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центральных банков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суверенный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"ВВВ-" до "А-" агентства Standard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 Poor's или рейтинг аналогичного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банков,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"А-" до "АА-"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юридических лиц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страховыми полисами страховых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(перестраховочных) организаций,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на уровне "АА- " и 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центральных правительств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государств,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от "ВВВ-" до "А-"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банков, имеющих долговой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"А-" до "АА-" агентства Standard &amp;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юридических лиц,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на уровне "АА-" и 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выданные в пользу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II группу активов, взвешенных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8108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и поручительства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обязательства по которым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обеспечены: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встречными гарантиями (поручительствами)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центральных банков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суверенный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"ВВВ-" до "А-" агентства Standard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 Poor's или рейтинг аналогичного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банков,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"А-" до "АА-"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юридических лиц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страховыми полисами страховых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(перестраховочных) организаций,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на уровне "АА-" и 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центральных правительств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государств,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от "ВВВ-" до "А-"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банков, имеющих долговой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"А-" до "АА-" агентства Standard &amp;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юридических лиц,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на уровне "АА-" и 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выданные в пользу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III группу активов, взвешенных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8109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и поручительства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обязательства по которым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обеспечены: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встречными гарантиями (поручительствами)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центральных банков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суверенный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"ВВВ-" до "А-" агентства Standard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 Poor's или рейтинг аналогичного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банков,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"А-" до "АА-"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юридических лиц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страховыми полисами страховых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(перестраховочных) организаций,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на уровне "АА-" и 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центральных правительств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государств,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от "ВВВ-" до "А-"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банков, имеющих долговой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"А-" до "АА-" агентства Standard &amp;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юридических лиц,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на уровне "АА-" и 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выданные в пользу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IV группу активов, взвешенных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8110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и поручительства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обязательства по которым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обеспечены: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встречными гарантиями (поручительствами)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центральных банков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суверенный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"ВВВ-" до "А-" агентства Standard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 Poor's или рейтинг аналогичного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банков, имеющих долговой рейтинг от "А-" до "АА-" агентства Standard &amp; Poor's или рейтинг аналогичного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юридических лиц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страховыми полисами страховых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(перестраховочных) организаций,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на уровне "АА-" и 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центральных правительств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государств,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от "ВВВ-" до "А-"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банков, имеющих долговой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"А-" до "АА-" агентства Standard &amp;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юридических лиц, имеющих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на уровне "АА-" и 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выданные в пользу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V группу активов, взвешенных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8111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(условные) обязательства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обратному выкупу у Акционерного общества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"Казахстанская ипотечная компания" прав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по ипотечным жилищным займам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8112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Соглашение о продаже ипотечной организации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обязательством обратного выкупа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финансовых инструментов,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заключенное с лицами, входящими в I группу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кредитного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8113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Соглашение о продаже ипотечной организации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обязательством обратного выкупа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финансовых инструментов,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заключенное с лицами, входящими в II группу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кредитного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8114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Соглашение о продаже ипотечной организации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обязательством обратного выкупа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финансовых инструментов,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заключенное с лицами, входящими в III группу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кредитного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8115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Соглашение о продаже ипотечной организации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обязательством обратного выкупа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финансовых инструментов,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заключенное с лицами, входящими в IV группу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кредитного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8116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Соглашение о продаже ипотечной организации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обязательством обратного выкупа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финансовых инструментов,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заключенное с лицами, входящими в V группу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кредитного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8117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гарантии (поручительства)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выданные в пользу лиц, входящих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 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8118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гарантии (поручительства)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выданные в пользу лиц, входящих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II 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8119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гарантии (поручительства)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выданные в пользу лиц, входящих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III 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8120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гарантии (поручительства)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выданные в пользу лиц, входящих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IV 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8121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гарантии (поручительства) ипотечной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выданные в пользу лиц, входящих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V 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8122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аккредитивы ипотечной организации,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выставленные в пользу лиц, входящих в 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8123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аккредитивы ипотечной организации,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выставленные в пользу лиц, входящих в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8124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аккредитивы ипотечной организации,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выставленные в пользу лиц, входящих в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8125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аккредитивы ипотечной организации,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выставленные в пользу лиц, входящих в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8126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аккредитивы ипотечной организации,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выставленные в пользу лиц, входящих в 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8127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условные (возможные) обязательства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ипотечной организации, перед лицами,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группу активов, взвешенных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степени-кредитного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8128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условные (возможные) обязательства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ипотечной организации, перед лицами,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группу активов, взвешенных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8129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условные (возможные) обязательства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ипотечной организации, перед лицами,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III группу активов, взвешенных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8130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условные (возможные) обязательства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ипотечной организации, перед лицами,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группу активов, взвешенных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8131 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условные (возможные) обязательства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ипотечной организации, перед лицами,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группу активов, взвешенных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                    ".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