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6f51" w14:textId="8206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ставок платы за загрязнение окружающей среды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4 октября 2006 года № 295-п. Зарегистрирован в Министерстве юстиции Республики Казахстан 1 ноября 2006 года № 4443. Утратил силу приказом Министра охраны окружающей среды Республики Казахстан от 2 апреля 2010 года № 81-Ө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 РК от 02.04.2010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бюджет", подпунктом 18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окружающей среды"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базовые ставки платы за загрязнение окружающей среды на 2007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стимулирования перехода предприятий Республики Казахстан к Международным стандартам, ввести следующие коэффициенты к единым базовым ставкам для тепловых электростанций и котельных, сертифицированных на соответствие стандартам ИСО 14001 на системы управления охраной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размещение золы и золошлаков - 0,25;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выброс загрязняющих веществ от стационарных источников - 0,12.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экологического регулирования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2006 года N 295-п   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Базовые ставки платы за загрязнение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2007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5173"/>
        <w:gridCol w:w="1893"/>
        <w:gridCol w:w="2073"/>
        <w:gridCol w:w="195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241,8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очистных сооружений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накопители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сооружений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накопители без очистки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34571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4064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-бета-радиоактивные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и вмещающие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хвосты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(навоз,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помет) за 1 физическую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авиакеросина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6673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Золошлаки, шлаки, шламы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бытовые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от передвижных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объекты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-на поля 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накопители,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понижения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пруды испарители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гидроизоляцией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-бета-радиоактивные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породы, хвосты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обогащения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хвосты обогащения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Шламы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17,07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(навоз,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помет) за 1 физическую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52,86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природного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объекты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-на поля 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 накопители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17916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полигонах,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керосина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сжатого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водоемы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накопители, на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земледельческие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орошения, естественные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3744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-бета-радиоактивные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бытовые отходы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(навоз,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помет) за 1 физическую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сжатого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97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объекты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накопители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экранированные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накопители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неэкранированные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-на поля фильтрации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земледельческие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(навоз,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помет) за 1 условную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сжатого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накопители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-на поля фильтрации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4569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пруды-накопители,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фильтрации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-сброс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нормативно-очищенных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-сброс неочищенных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 очищенных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Золошлаки, шлаки, шлаки,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хвосты обогащения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бытовые отходы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(навоз,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помет) за 1 условную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накопители, на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11478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асбосодержащие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 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184,96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объекты,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колекторно-дренажными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-бета-радиоактивные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объекты,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поля испарения,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 сточных вод, когда ингредиентный состав не известен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-бета-радиоактивные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сжатого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-горводоканалов,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принимающих стоки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пруды-испарители,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накопители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объекты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-сброс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хозяйственно-бытовых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(смешанных) стоков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испарения,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и скальные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Шламы глинозема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 и шламы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(навоз,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помет), размещаемые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накопителях (отвалах)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за 1 физическую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водоемы и накопители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11231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8036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-бета-радиоактивные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сжатого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24640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-бета-радиоактивные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-ампульные (закрытые)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 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атмосферу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передвижных источников: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неэтилированного,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-для сжиженного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среду: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водные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очистки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31839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золы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золошлаков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золы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золошлаков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теплоисточников (ТЭЦ,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обслуживающих население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