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e6d7" w14:textId="7dce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30 июля 2002 года N 274 "Об утверждении типового Плана счетов бухгалтерского учета с детализацией счетов для составления Главной бухгалтерской книги банков второго уровня, кредитных товариществ и ипотечных компаний"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5 июня 2006 года N 49. Зарегистрировано в Министерстве юстиции Республики Казахстан 10 июля 2006 года N 4285. Утратило силу постановлением Правления Национального Банка Республики Казахстан от 27 сентября 2010 года № 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27.09.2010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связи с принятием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внесении изменений и дополнений в некоторые законодательные акты Республики Казахстан по вопросам лицензирования и консолидированного надзора", а также в целях совершенствования бухгалтерского учета в банках второго уровня и ипотечных компаниях Правление Национального Банка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Национального Банка Республики Казахстан от 30 июля 2002 года N 274 "Об утверждении типового Плана счетов бухгалтерского учета с детализацией счетов для составления Главной бухгалтерской книги банков второго уровня, кредитных товариществ и ипотечных компаний" (зарегистрированное в Реестре государственной регистрации нормативных правовых актов под N 1972, опубликованное 23 сентября - 20 октября 2002 года в официальных изданиях Национального Банка Республики Казахстан "Қазақстан Ұлттық Банкінің Хабаршысы" и "Вестник Национального Банка Казахстана"; с изменениями и дополнениями, внесенными постановлениями Правления Национального Банка от 1 сентября 2003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325 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зарегистрированным в Реестре государственной регистрации нормативных правовых актов под N 2516 и от 3 февраля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22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 в Реестре государственной регистрации нормативных правовых актов под N 3475) внести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заголовке, преамбуле и пункте 1 слова ", кредитных товариществ"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типовом Плане счетов бухгалтерского учета с детализацией счетов для составления Главной бухгалтерской книги банков второго уровня, кредитных товариществ и ипотечных компаний,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текста слова "Об утверждении типового Плана счетов бухгалтерского учета с детализацией счетов для составления Главной бухгалтерской книги банков второго уровня"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по всему тексту слова ", кредитных товариществ", ", кредитных товариществах", ", кредитными товариществами", ", кредитного товарищества", ", кредитные товарищества"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подпункта 3) пункта 6 предложение второе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2: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1003 233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"1004 000 Наличность в вечерней кассе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1004 131 Наличность в вечерней кассе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1004 232 Наличность в вечерней кассе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1004 233 Наличность в вечерней кассе в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счетов 1054 000, 1204 000, 1259 000, 1319 000, 1329 000, 1428 000, 1876 000, 1877 000, 1878 000 и 2875 000 слова "Специальные резервы" заменить словом "Резервы";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1264 143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"1264 151 Вклад в тенге, являющийся обеспечением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банка или ипотечной компании, размещенный в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финансовых организациях-резидентах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1264 152 Вклад в СКВ, являющийся обеспечением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банка или ипотечной компании, размещенный в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финансовых организациях-резидентах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1264 153 Вклад в ДВВ, являющийся обеспечением обязательств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или ипотечной компании, размещенный в других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организациях-резидентах";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1264 243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"1264 251 Вклад в тенге, являющийся обеспечением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банка или ипотечной компании, размещенный в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финансовых организациях-нерезидентах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1264 252 Вклад в СКВ, являющийся обеспечением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банка или ипотечной компании, размещенный в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финансовых организациях-нерезидентах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1264 253 Вклад в ДВВ, являющийся обеспечением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банка или ипотечной компании, размещенный в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финансовых организациях-нерезидентах";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названия следующих группы счетов и счетов исключить: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"1460 Общие резервы (провизии)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1462 000 Общие резервы (провизии) на покрытие убытков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дебиторской задолженности, связанной с банковской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деятельностью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1463 000 Общие резервы (провизии) на покрытие убытков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дебиторской задолженности, связанной с небанковской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деятельностью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1464 000 Общие резервы (провизии) на покрытие убытков по ценным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1465 000 Общие резервы (провизии) на покрытие убытков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кредитной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1467 000 Общие резервы (провизии) на покрытие убытков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вкладам, размещенным в других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1469 000 Общие резервы (провизии) на покрытие убытков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прочей банковской деятельности";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счета 1660 000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"Создаваемые (разрабатываемые) нематериальные активы";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1879 111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"1879 112 Начисленная неустойка (штраф, пеня) (Правительство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Республики Казахстан)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113 Начисленная неустойка (штраф, пеня) (Правительство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Республики Казахстан) в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1879 131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"1879 132 Начисленная неустойка (штраф, пеня) (Национальный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Банк Республики Казахстан)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133 Начисленная неустойка (штраф, пеня) (Национальный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Банк Республики Казахстан) в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1879 141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"1879 142 Начисленная неустойка (штраф, пеня) (банки-резиденты)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143 Начисленная неустойка (штраф, пеня)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(банки-резиденты) в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1879 151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"1879 152 Начисленная неустойка (штраф, пеня)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(организации-резиденты, осуществляющие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банковских операций)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153 Начисленная неустойка (штраф, пеня)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(организации-резиденты, осуществляющие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банковских операций) в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1879 161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"1879 162 Начисленная неустойка (штраф, пеня) (государственные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нефинансовые организации-резиденты)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163 Начисленная неустойка (штраф, пеня) (государственные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нефинансовые организации-резиденты) в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1879 171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"1879 172 Начисленная неустойка (штраф, пеня) (негосударственные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нефинансовые организации-резиденты)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173 Начисленная неустойка (штраф, пеня) (негосударственные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нефинансовые организации-резиденты) в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1879 181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"1879 182 Начисленная неустойка (штраф, пеня) (некоммерческие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организации-резиденты, обслуживающие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хозяйства)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183 Начисленная неустойка (штраф, пеня) (некоммерческие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организации-резиденты, обслуживающие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хозяйства) в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1879 191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"1879 192 Начисленная неустойка (штраф, пеня) (домашние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хозяйства-резиденты)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193 Начисленная неустойка (штраф, пеня) (домашние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хозяйства-резиденты) в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2125 243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"2126 000 Срочные вклады других банков в аффинированных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2126 130 Срочные вклады Национального Банка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Казахстан в аффинированных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2126 140 Срочные вклады банков-резидентов в аффинированных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2126 240 Срочные вклады банков-нерезидентов в аффинированных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драгоценных металлах";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2215 293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"2216 000 Срочные вклады клиентов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2216 110 Срочные вклады Правительства Республики Казахстан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аффинированных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2216 150 Срочные вклады организаций-резидентов,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отдельные виды банковских операций, в аффинированных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2216 160 Срочные вклады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организаций-резидентов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2216 170 Срочные вклады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организаций-резидентов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2216 180 Срочные вклады некоммерческих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обслуживающих домашние хозяйства, в аффинированных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2216 190 Срочные вклады домашних хозяйств-резидентов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аффинированных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2216 210 Срочные вклады Правительства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 аффинированных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2216 220 Срочные вклады местных органов власти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государства в аффинированных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2216 250 Срочные вклады организаций-нерезидентов,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отдельные виды банковских операций, в аффинированных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2216 260 Срочные вклады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организаций-нерезидентов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2216 270 Срочные вклады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организаций-нерезидентов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2216 280 Срочные вклады некоммерческих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обслуживающих домашние хозяйства, в аффинированных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2216 290 Срочные вклады домашних хозяйств-нерезидентов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аффинированных драгоценных металлах";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2237 193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"2237 251 Счет хранения указаний отправителя в тенге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соответствии с валютным законодательством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Казахстан, поступивших в пользу других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2237 252 Счет хранения указаний отправителя в СКВ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 валютным законодательством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поступивших в пользу других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2237 253 Счет хранения указаний отправителя в ДВВ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 валютным законодательством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поступивших в пользу других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2237 271 Счет хранения указаний отправителя в тенге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соответствии с валютным законодательством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Казахстан, поступивших в пользу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нефинансовых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2237 272 Счет хранения указаний отправителя в СКВ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 валютным законодательством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поступивших в пользу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2237 273 Счет хранения указаний отправителя в ДВВ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 валютным законодательством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поступивших в пользу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2237 281 Счет хранения указаний отправителя в тенге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соответствии с валютным законодательством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Казахстан, поступивших в пользу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2237 282 Счет хранения указаний отправителя в СКВ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 валютным законодательством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поступивших в пользу некоммерческих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2237 283 Счет хранения указаний отправителя в ДВВ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 валютным законодательством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поступивших в пользу некоммерческих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нерезидентов, обслуживающих домашние хозяйства";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2405 141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"2405 142 Выкупленные субординированные облигации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143 Выкупленные субординированные облигации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банков-резидентов";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2405 151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"2405 152 Выкупленные субординированные облигации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организаций-резидентов, осуществляющих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153 Выкупленные субординированные облигации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организаций-резидентов, осуществляющих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банковских операций";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2405 161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"2405 162 Выкупленные субординированные облигации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государственных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163 Выкупленные субординированные облигации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государственных нефинансовых организаций-резидентов";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2405 171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"2405 172 Выкупленные субординированные облигации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негосударственных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173 Выкупленные субординированные облигации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негосударственных нефинансовых организаций-резидентов";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2405 181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"2405 182 Выкупленные субординированные облигации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некоммерческих организаций-резидентов,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183 Выкупленные субординированные облигации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некоммерческих организаций-резидентов,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домашние хозяйства";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2405 191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"2405 192 Выкупленные субординированные облигации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домашних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193 Выкупленные субординированные облигации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домашних хозяйств-резидентов";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2406 141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"2406 142 Субординированные облигации в СКВ у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143 Субординированные облигации в ДВВ у банков-резидентов";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2406 151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"2406 152 Субординированные облигации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организаций-резидентов, осуществляющих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153 Субординированные облигации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организаций-резидентов, осуществляющих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банковских операций";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2406 161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"2406 162 Субординированные облигации в СКВ у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163 Субординированные облигации в ДВВ у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нефинансовых организаций-резидентов";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2406 171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"2406 172 Субординированные облигации в СКВ у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173 Субординированные облигации в ДВВ у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нефинансовых организаций-резидентов";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2406 181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"2406 182 Субординированные облигации в СКВ у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организаций-резидентов,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183 Субординированные облигации в ДВВ у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организаций-резидентов,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хозяйства";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2406 191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"2406 192 Субординированные облигации в СКВ у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193 Субординированные облигации в ДВВ у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хозяйств-резидентов";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2406 293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"2451 000 Бессрочные финансовые инструменты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141 Бессрочные финансовые инструменты в тенге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142 Бессрочные финансовые инструменты в СКВ у банков-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143 Бессрочные финансовые инструменты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151 Бессрочные финансовые инструменты в тенге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организаций-резидентов, осуществляющих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152 Бессрочные финансовые инструменты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организаций-резидентов, осуществляющих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153 Бессрочные финансовые инструменты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организаций-резидентов, осуществляющих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161 Бессрочные финансовые инструменты в тенге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государственных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162 Бессрочные финансовые инструменты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государственных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163 Бессрочные финансовые инструменты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государственных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171 Бессрочные финансовые инструменты в тенге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негосударственных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172 Бессрочные финансовые инструменты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негосударственных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173 Бессрочные финансовые инструменты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негосударственных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181 Бессрочные финансовые инструменты в тенге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некоммерческих организаций-резидентов,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182 Бессрочные финансовые инструменты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некоммерческих организаций-резидентов,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183 Бессрочные финансовые инструменты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некоммерческих организаций-резидентов,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191 Бессрочные финансовые инструменты в тенге у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192 Бессрочные финансовые инструменты в СКВ у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193 Бессрочные финансовые инструменты в ДВВ у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231 Бессрочные финансовые инструменты в тенге у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232 Бессрочные финансовые инструменты в СКВ у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233 Бессрочные финансовые инструменты в ДВВ у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241 Бессрочные финансовые инструменты в тенге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242 Бессрочные финансовые инструменты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243 Бессрочные финансовые инструменты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251 Бессрочные финансовые инструменты в тенге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организаций-нерезидентов, осуществляющих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252 Бессрочные финансовые инструменты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организаций-нерезидентов, осуществляющих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253 Бессрочные финансовые инструменты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организаций-нерезидентов, осуществляющих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261 Бессрочные финансовые инструменты в тенге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государственных нефинансовых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262 Бессрочные финансовые инструменты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государственных нефинансовых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263 Бессрочные финансовые инструменты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государственных нефинансовых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271 Бессрочные финансовые инструменты в тенге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негосударственных нефинансовых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272 Бессрочные финансовые инструменты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негосударственных нефинансовых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273 Бессрочные финансовые инструменты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негосударственных нефинансовых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281 Бессрочные финансовые инструменты в тенге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некоммерческих организаций-нерезидентов,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282 Бессрочные финансовые инструменты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некоммерческих организаций-нерезидентов,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283 Бессрочные финансовые инструменты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некоммерческих организаций-нерезидентов,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291 Бессрочные финансовые инструменты в тенге у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292 Бессрочные финансовые инструменты в СКВ у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 293 Бессрочные финансовые инструменты в ДВВ у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хозяйств-нерезидентов";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2755 293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"2756 000 Начисленные расходы по субординированным облигациям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141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тенге у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142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СКВ у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143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ДВВ у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151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тенге у организаций-резидентов,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152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СКВ у организаций-резидентов,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153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ДВВ у организаций-резидентов,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161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тенге у государственных нефинансовых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162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СКВ у государственных нефинансовых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163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ДВВ у государственных нефинансовых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171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тенге у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172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СКВ у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173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ДВВ у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181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тенге у некоммерческих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182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СКВ у некоммерческих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183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ДВВ у некоммерческих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191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тенге у домашних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192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СКВ у домашних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193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ДВВ у домашних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231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тенге у иностранных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232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СКВ у иностранных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233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ДВВ у иностранных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241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тенге у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242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СКВ у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243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ДВВ у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251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тенге у организаций-нерезидентов,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252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СКВ у организаций-нерезидентов,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253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ДВВ у организаций-нерезидентов,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261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тенге у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262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СКВ у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263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ДВВ у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271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тенге у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272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СКВ у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273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ДВВ у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281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тенге у некоммерческих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282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СКВ у некоммерческих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283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ДВВ у некоммерческих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291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тенге у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292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СКВ у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 293 Начисленные расходы по субординированным облигациям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ДВВ у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000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инструментам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141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инструментам в тенге у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142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инструментам в СКВ у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143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инструментам в ДВВ у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151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инструментам в тенге у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152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инструментам в СКВ у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153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инструментам в ДВВ у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161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инструментам в тенге у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162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инструментам в СКВ у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163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инструментам в ДВВ у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171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инструментам в тенге у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172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инструментам в СКВ у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173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инструментам в ДВВ у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181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инструментам в тенге у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организаций-резидентов,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182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инструментам в СКВ у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организаций-резидентов,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183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инструментам в ДВВ у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организаций-резидентов,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191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инструментам в тенге у домашних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192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инструментам в СКВ у домашних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193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инструментам в ДВВ у домашних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231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инструментам в тенге у иностранных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232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инструментам СКВ у иностранных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233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инструментам в ДВВ у иностранных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241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инструментам в тенге у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242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инструментам в СКВ у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243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инструментам в ДВВ у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251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инструментам в тенге у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252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инструментам в СКВ у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253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инструментам в ДВВ у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261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инструментам в тенге у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262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инструментам в СКВ у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263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инструментам в ДВВ у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271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инструментам в тенге у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272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инструментам в СКВ у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273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инструментам в ДВВ у негосударственных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281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инструментам в тенге у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282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инструментам в СКВ у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283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инструментам в ДВВ у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291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инструментам в тенге у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292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инструментам в СКВ у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 293 Начисленные расходы по бессрочным 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инструментам в ДВВ у домашних хозяйств-нерезидентов";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2770 000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"2770 151 Начисленные расходы по административно-хозяйственной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деятельности в тенге с организациями-резидентами,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осуществляющими отдельные виды банковских операций";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название счета 2874 000 "Общие резервы (провизии)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покрытие убытков по условным обязательствам"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название счета 3120 000 "Дополнительные взносы участников кредитного товарищества"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3101 000 дополнить следующей группой счетов и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"3200   Резервы (провизии) на общебанковские риски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3200 000 Резервы (провизии) на общебанковские риски";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счета 4709 000 слова "и имеющихся в наличии для продажи"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5215 000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"5216 000 Расходы, связанные с выплатой вознаграждения по срочным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вкладам клиентов в аффинированных драгоценных металлах";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5406 000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"5407 000 Расходы, связанные с выплатой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бессрочным финансовым инструментам";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счетов 5451 000, 5452 000, 5453 000, 5455 000, 5457 000, 5459 000, 5464 000, 5465 000 и 5466 000 слово "специальные"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название счета 5454 000 "Ассигнования на общие резервы (провизии) по вкладам, размещенным в других банках"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название счета 5456 000 "Ассигнования на общие резервы (провизии) на покрытие убытков от кредитной деятельности"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название счета 5458 000 "Ассигнования на общие резервы (провизии) на покрытие убытков от прочей банковской деятельности"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названия следующих счетов: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"5460 000 Ассигнования на общие резервы (провизии) по дебиторской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задолженности, связанной с банковской деятельностью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5461 000 Ассигнования на общие резервы (провизии) по дебиторской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задолженности, связанной с небанковской деятельностью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5462 000 Ассигнования на общие резервы (провизии) по условным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обязательствам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5463 000 Ассигнования на общие резервы (провизии) по ценным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бумагам"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счета 5709 000 слова "и имеющихся в наличии для продажи"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5721 000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"5722 000 Социальные отчисления";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5853 000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"5854 000 Расходы от реализации товарно-материальных запасов";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счета 6125 000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"Условные требования по безотзывным займам, предоставляемым в будущем";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6125 000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"6126 000 Условные требования по отзывным займам, предоставляемым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 будущем";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6175 000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"6177 000 Условные требования по предоставленным займам";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счета 6625 000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"Условные обязательства по безотзывным займам, предоставляемым в будущем";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6625 000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"6626 000 Условные обязательства по отзывным займам,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предоставляемым в будущем";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6675 000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"6677 000 Условные обязательства по предоставленным займам";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названия следующих счетов: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"6991 000 Позиция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6992 000 Позиция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6993 000 Позиция 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6994 000 Позиция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6995 000 Позиция по операциям своп"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счета 6996 000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"Позиция по сделкам с прочими активами";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названиях счетов 7110 000 и 7220 000 слово "Машины" заменить словами "Здания, машины";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группы счетов 7500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"Ипотечные займы, права требования по которым приняты в доверительное управление";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названия следующих счетов: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"7510 000 Деньги в доверительном управлении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7520 000 Ценные бумаги в доверительном управлении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7530 000 Аффинированные драгоценные металлы в доверительном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управлении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7540 000 Прочие активы в доверительном управлении"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7543 000 дополнить следующими группами счетов 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"7544 000 Просроченное вознаграждение по ипотечным займам,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требования по которым приняты в доверительное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7600     Активы клиентов, находящиеся в доверительном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(инвестиционном) управлении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7601 000 Деньги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7602 000 Аффинированные драгоценные металлы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7603 000 Ценные бумаги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7604 000 Вклады размещенные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7605 000 Инвестиции в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7606 000 Нематериальные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7607 000 Основные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7608 000 Прочие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7609 000 Дивиденды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7610 000 Вознаграждение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7611 000 Прочие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7630 000 Обязательства по операциям по доверительному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(инвестиционному)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7631 000 Счета к оплате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7632 000 Прочие обязательства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7650 000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7651 000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7660 000 Доходы по операциям по доверительному (инвестиционному)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7661 000 Поступление активов от клиента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7662 000 Доходы в виде вознаграждения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7663 000 Доходы от купли-продажи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7664 000 Реализованные доходы от переоценки активов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7665 000 Реализованные доходы по курсовой разнице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7666 000 Нереализованные доходы от переоценки активов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7667 000 Нереализованные доходы по курсовой разнице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7668 000 Прочие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7680 000 Расходы по операциям по доверительному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(инвестиционному)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7681 000 Изъятие активов клиента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7682 000 Расходы по выплате комиссионных вознаграждений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7683 000 Расходы от купли-продажи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7684 000 Реализованные расходы от переоценки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по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7685 000 Реализованные расходы по курсовой разнице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7686 000 Нереализованные расходы от переоценки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по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7687 000 Нереализованные расходы по курсовой разнице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7688 000 Прочие расходы".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01 сентября 2006 года.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бухгалтерского учета (Шалгимбаева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территориальных филиалов Национального Банка Республики Казахстан, Агентства Республики Казахстан по регулированию и надзору финансового рынка и финансовых организаций, банков второго уровня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Территориальным филиалам Национального Банка Республики Казахстан в трехдневный срок со дня получения настоящего постановления довести его до сведения кредитных товариществ и ипотечных компаний.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Банкам второго уровня и ипотечным компаниям в срок до 01 октября 2006 года провести и завершить работу по доработке используемой информационной системы в соответствии с настоящим постановлением.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Национального Банка Республики Казахстан Таджиякова Б.Ш.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