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31b9" w14:textId="dd6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
и надзору финансового рынка и финансовых организаций от 25 февраля 2006
года № 55. Зарегистрировано в Министерстве юстиции Республики Казахстан
28 марта 2006 года № 4139.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целях реализации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банках и банковской деятельности в Республике Казахстан", статей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пенсионном обеспечении",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, пункта 11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Преамбула с изменениями, внесенными постановлениями Правления Агентства РК по регулированию и надзору финансового рынка и финансовых организаций от 25.06.2007 </w:t>
      </w:r>
      <w:r>
        <w:rPr>
          <w:rFonts w:ascii="Times New Roman"/>
          <w:b w:val="false"/>
          <w:i w:val="false"/>
          <w:color w:val="00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государственной регистрации в МЮ РК); от 30.11.2009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следующие юридические лица - нерезиденты Республики Казахстан должны иметь долгосрочный рейтинг в иностранной валюте, не ниже присвоенного Республике Казахстан суверенного рейтинга в иностранной валюте (или соответствующего ему рейтинга, указанного в приложении к настоящему постановлению), присвоенный одним из рейтинговых агентств, указанных в пункте 3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приобретающие статус банковского холдинга или крупного участника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создающие (имеющие) дочерние банки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приобретающие статус крупного участника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или акционеры открытого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приобретающие статус крупного участника открытого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или акционеры организации, осуществляющей инвестиционное управление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(перестраховочные) организации, создающие (имеющие) дочерние страховые (перестраховочные) организации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25.06.2007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РК); от 30.11.2007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255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государственной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Установить, что долгосрочный рейтинг в иностранной валюте родительского банка либо холдинговой компании банка для целей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 должен быть не ниже присвоенного Республике Казахстан суверенного рейтинга в иностранной валюте или соответствующего ему рейтинга, указанного в приложении к настоящему постановлению, присвоенного одним из рейтинговых агентств,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соглашения между Агентством и уполномоченным органом по регулированию деятельности банков другого государства, имеющего суверенный рейтинг в иностранной валюте не ниже "ВВ-" рейтингового агентства Standard &amp; Poors или соответствующего ему рейтинга, указанного в приложении к настоящему постановлению, присвоенного одним из рейтинговых агентств,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предусматривающего обмен информацией, установить, что долгосрочный рейтинг в иностранной валюте родительского банка должен быть не ниже "ВВ-" рейтингового агентства Standard &amp; Poors или соответствующего ему рейтинга, указанного в приложении к настоящему постановлению, присвоенного одним из рейтинговых агентств, указанных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1-1 в редакции постановления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 и распространяется на отношения, возникшие с 01.01.2010).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пункта 1 настоящего постановления не распространяются на случаи, соответствующие всем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соглашения между Агентством и уполномоченными органами по регулированию деятельности банков второго уровня, накопительных пенсионных фондов, организаций, осуществляющих инвестиционное управление пенсионными активами, страховых (перестраховочных) организаций другого государства, предусматривающего обмен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банков второго уровня, организаций, осуществляющих инвестиционное управление пенсионными активами, накопительных пенсионных фондов, страховых (перестраховочных) организаций другого государства долгосрочного рейтинга не ниже "ВВ-" и страны их местонахождения суверенного рейтинга в иностранной валюте не ниже "ВВ-" рейтингового агентства Standard &amp; Poors или рейтингов аналогичного уровня, присвоенных одним из рейтинговых агентств, указанных в пункте 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государственной регистрации в МЮ РК).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следующий перечень рейтинговых агентств, присваивающих рейтинги юридическим лицам, указанным в пунктах 1 и 1-1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Moody's Investors Service;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Standard &amp; Poors;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Fitch;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Capital Intelligence;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Dominion Bond Rating Service (DBRS);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Iараn Сrеdit Rating§ Аgеnсу (IСR);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Rating§&amp; Investmеnt Information (R&amp;I).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Правления Агентства РК по регулированию и надзору финансового рынка и финансовых организаций от 12.08.2006 N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государственной регистрации); от 30.11.2007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государственной регистрации в МЮ РК); от 29.10.2008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3-1. В перечень рейтинговых агентств включаются рейтинговые агентства, которые признаны в качестве внешних кредитных оценочных институтов (External Credit Assessment Institutions) не менее чем в пяти странах Европейского союза или рейтинговые агентства,  соответствующие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рейтинговое агентство включено в периодическое специализированное издание по обзору деятельности рейтинговых агентств «Interactive Data Credit Ratings-International»;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рейтинговое агентство присваивает (обновляет) рейтинги объектам рейтингования на регулярной основе не менее трех последних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уставного капитала рейтингового агентства составляет сумму не менее эквивалентной ста семидесяти миллионам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организаций, которым рейтинговое агентство присваивало и обновляло рейтинг не менее тридцати, в том числе за последние три года не менее двадцати, из них не менее пяти являлись банками, страховыми (перестраховочными) организациями, компаниями, осуществляющими инвестиционное управление, или накопительными пенсионными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рейтинговое агентство присваивает рейтинги в качестве основной деятельности, а также может дополнительно осуществлять аналитическую деятельность и оказывать консалтинговые услуги по вопросам основной деятельности рейтингового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методология присвоения рейтинговых оценок соответствует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учитываются все качественные и количественные факторы, влияющие на определение рейтинговой оценки, что подтверждается статистическими расчетами, проведенными на основе исторических данных, свидетельствующими о существенности таких факторов при определении рейтинговых оценок в прошлом;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модели статистического анализа количественных и качественных факторов для присвоения рейтингов, в том числе на основе матриц трансформации рейтинговых оценок и соответствующих им уровней (вероятностей) дефолтов;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применяются процедуры проверки достоверности первичной информации в отношении количественных и качественных показателей факторов риска, влияющих на рейтинговую оценку, а также их актуальности для целей определения рейтинговой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организации, которым рейтинговое агентство присваивает (подтверждает) рейтинг, не являются с рейтинговым агентством аффилиированными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внутренние документы рейтингового агентства по корпоративному управлению и внутреннему контролю ограничивают влияние на процесс присвоения рейтинговых оценок иных факторов, за исключением количественных и качественных, предусмотренных в методологии рейтингового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персонал рейтингового агентства, непосредственно занимающийся присвоением рейтингов, имеет соответствующее высшее техническое (экономическое) образование и обладает не менее чем трехлетним опытом работы в области финансового и/или кредитного анализа либо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внутренние документы рейтингового агентства предусматривают процедуру, обеспечивающую защиту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рейтинговое агентство обладает собственным веб-сайтом с указанием на нем сведений о принципах методологии присвоения рейтинговых оценок, перечня предоставляемых услуг и присвоенных рейтинговых оценок.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3-1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3236)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1 исключить.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следующие нормативные правовые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4 июля 2003 года N 222 "Об утверждении требований к рейтингу юридических лиц-нерезидентов Республики Казахстан, являющихся учредителями или акционерами банков второго уровня, организаций, осуществляющих инвестиционное управление пенсионными активами, открытых накопительных пенсионных фондов Республики Казахстан и страховых (перестраховочных) организаций-нерезидентов Республики Казахстан, создающих, имеющих дочерние страховые (перестраховочные) организации Республики Казахстан, и перечня рейтинговых агентств, присваивающих данный рейтинг" (зарегистрированное в Реестре государственной регистрации нормативных правовых актов под N 2417);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марта 2005 года N 103 "О внесении изменений и дополнения в постановление Правления Национального Банка Республики Казахстан от 4 июля 2003 года N 222 "Об утверждении требований к рейтингу юридических лиц-нерезидентов Республики Казахстан, являющихся учредителями или акционерами банков второго уровня, организаций, осуществляющих инвестиционное управление пенсионными активами, открытых накопительных пенсионных фондов Республики Казахстан и страховых (перестраховочных) организаций-нерезидентов Республики Казахстан, создающих, имеющих дочерние страховые (перестраховочные) организации Республики Казахстан, и перечня рейтинговых агентств, присваивающих данный рейтинг" (зарегистрированное в Реестре государственной регистрации нормативных правовых актов под N 3618).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по истечении четырнадцати дней со дня государственной регистрации в Министерстве юстиции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накопительных пенсионных фондов, организаций, осуществляющих инвестиционное управление пенсионными активами, страховых (перестраховочных) организаций, и Объединения юридических лиц "Ассоциация финансистов Казахстана".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Председателя Агентства Досмукаметова К.М.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25 февраля 2006 года N 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Cноска. Постановление дополнено приложением в соответствии с постановлением Правления Агентства РК по регулированию и надзору финансового рынка и финансовых организаций от 30.11.2007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РК);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Сравнительная таблица рейтингов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882"/>
        <w:gridCol w:w="1903"/>
        <w:gridCol w:w="1262"/>
        <w:gridCol w:w="1912"/>
        <w:gridCol w:w="1487"/>
        <w:gridCol w:w="2277"/>
        <w:gridCol w:w="157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Poors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Moody's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Fitch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Dominion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(DBRS)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Japan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Agency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(JCR)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(R&amp;I)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Capital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ligence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