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d1201" w14:textId="4dd12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27 ноября 2004 года N 331 "Об утверждении Правил представления отчетности накопительным пенсионным фондом"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9 января 2006 года N 17. Зарегистрировано в Министерстве юстиции Республики Казахстан 3 февраля 2006 года N 4074. Утратило силу постановлением Правления Национального Банка Республики Казахстан от 22 октября 2014 года № 196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Правления Национального Банка РК от 22.10.2014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нормативных правовых актов, регулирующих порядок представления отчетности накопительными пенсионными фондами, Правление Агентства Республики Казахстан по регулированию и надзору финансового рынка и финансовых организаций (далее - Агентство)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       1. 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 Правления Агентства от 27 ноября 2004 года N 331 "Об утверждении Правил представления отчетности накопительным пенсионным фондом" (зарегистрированное в Реестре государственной регистрации нормативных правовых актов под N 3346, опубликованное в газете "Юридическая газета" от 23 сентября 2005 года N 175-176 (909-910), с изменениями и дополнениями, внесенными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Правления Агентства от 27 августа 2005 года N 310 (зарегистрированным в Реестре государственной регистрации нормативных правовых актов под N 3868)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представления отчетности накопительным пенсионным фондом,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4) после слова "количестве" дополнить словами "индивидуальных пенсионных счетов";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9) знак препинания "." заменить знаком препинания ";";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10)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"10) отчет об инвестициях в капитал других юридических лиц (приложение 10 к настоящим Правилам).";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1 изложить в редакции согласно приложению 1 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4 изложить в редакции согласно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 </w:t>
      </w:r>
      <w:r>
        <w:rPr>
          <w:rFonts w:ascii="Times New Roman"/>
          <w:b w:val="false"/>
          <w:i w:val="false"/>
          <w:color w:val="000000"/>
          <w:sz w:val="28"/>
        </w:rPr>
        <w:t xml:space="preserve"> 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10 согласно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3 </w:t>
      </w:r>
      <w:r>
        <w:rPr>
          <w:rFonts w:ascii="Times New Roman"/>
          <w:b w:val="false"/>
          <w:i w:val="false"/>
          <w:color w:val="000000"/>
          <w:sz w:val="28"/>
        </w:rPr>
        <w:t xml:space="preserve"> к настоящему постановлению.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стратегии и анализа (Еденбаев Е.С.):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`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накопительных пенсионных фондов, Национального Банка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Казахстан, Объединения юридических лиц "Ассоциация финансистов Казахстана".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Отделу международных отношений и связей с общественностью (Пернебаев Т.Ш.) обеспечить публикацию настоящего постановления в средствах массовой информации Республики Казахстан.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Агентства Бахмутову Е.Л.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1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 Агентства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по регулированию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надзору финансового рынка и финансовых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организаций от 9 января 2006 года N 17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"Приложение 1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к Правилам представления отчетности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накопительным пенсионным фондом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Отчет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об объемах пенсионных накоплений и количестве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индивидуальных пенсионных счетов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вкладчиков (получателей) обязательных пенсионных взносов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(полное наименование накопительного пенсионного фонда)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по состоянию на "__" "_______" ____ года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3"/>
        <w:gridCol w:w="1273"/>
        <w:gridCol w:w="1453"/>
        <w:gridCol w:w="1693"/>
        <w:gridCol w:w="1333"/>
        <w:gridCol w:w="1953"/>
        <w:gridCol w:w="1433"/>
        <w:gridCol w:w="2313"/>
      </w:tblGrid>
      <w:tr>
        <w:trPr>
          <w:trHeight w:val="30" w:hRule="atLeast"/>
        </w:trPr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Возраст вклад-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чиков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(полу- чате-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лей)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Символ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Индивидуальные пенсионные счета вкладчиков (получателей), заключивших договор о пенсионном обеспечении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пенсионные счета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вкладчиков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(получателей),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имеющих договоров о пенсионном обеспечении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Мужчины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Женщины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плений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тысячах тенге)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накопле-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 (в тысячах тенге)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накоплений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тысячах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тенге) 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20 лет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год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года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года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года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лет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лет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лет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лет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лет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лет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год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года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года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года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лет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лет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лет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лет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лет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лет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год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года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года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года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лет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лет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лет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лет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лет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лет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год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года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года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года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лет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лет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лет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лет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лет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лет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год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года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года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года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лет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лет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лет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лет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лет 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лет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год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года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года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года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лет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лет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лет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лет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лет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лет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год и более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Первый руководитель или лицо,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уполномоченное на подписание отчета _____________ дата 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Главный бухгалтер или лицо,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уполномоченное на подписание отчета _____________ дата 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Исполнитель ______________ дата 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Телефон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Место печати" 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2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постановлению Правления Агентства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по регулированию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надзору финансового рынка и финансовых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организаций от 9 января 2006 года N 17 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"Приложение 4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Правилам представления отчетности 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накопительным пенсионным фондом     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           Отчет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  об объемах пенсионных накоплений и количестве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индивидуальных пенсионных счетов вкладчиков (получателей)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обязательных пенсионных взносов по областям Республики Казахстан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(по месту жительства вкладчика/получателя)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(полное наименование накопительного пенсионного фонда)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по состоянию на "___ " " _______ " ____________ года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3"/>
        <w:gridCol w:w="1353"/>
        <w:gridCol w:w="1633"/>
        <w:gridCol w:w="2613"/>
        <w:gridCol w:w="1813"/>
        <w:gridCol w:w="2713"/>
      </w:tblGrid>
      <w:tr>
        <w:trPr>
          <w:trHeight w:val="30" w:hRule="atLeast"/>
        </w:trPr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области/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Символ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Индивидуальные пенсионные счета вкладчиков (получателей),  заключивших договор о пенсионном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Индивидуальные пенсионные счета вкладчиков (получателей),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имеющих договоров о пенсионном обеспечении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 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коплений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тысячах тенге)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накоплений (в тысячах тенге) 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Жамбылская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Мангистауская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Павлодарская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Астана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указан регион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Первый руководитель или лицо,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уполномоченное на подписание отчета _______________ дата 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Главный бухгалтер или лицо,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уполномоченное на подписание отчета _______________ дата 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Исполнитель ___________ дата __________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Телефон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Место печати" 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3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 Агентства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 регулированию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надзору финансового рынка и финансовых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организаций от 9 января 2006 года N 17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"Приложение 10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 отчетности 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накопительным пенсионным фондом    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Отчет об инвестициях в капитал других юридических лиц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(полное наименование накопительного пенсионного фонда)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по состоянию на "___" " _____ " _____________ года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8"/>
        <w:gridCol w:w="2772"/>
        <w:gridCol w:w="1685"/>
        <w:gridCol w:w="873"/>
        <w:gridCol w:w="1957"/>
        <w:gridCol w:w="1260"/>
        <w:gridCol w:w="2326"/>
        <w:gridCol w:w="1299"/>
      </w:tblGrid>
      <w:tr>
        <w:trPr>
          <w:trHeight w:val="30" w:hRule="atLeast"/>
        </w:trPr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2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юридического лица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Покупная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мость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тыся-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тенге)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Балансовая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стоимость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тысячах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тенге) </w:t>
            </w:r>
          </w:p>
        </w:tc>
        <w:tc>
          <w:tcPr>
            <w:tcW w:w="1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акций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ках)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акций, 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надлежащих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накопи-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пенсионному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фонду,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голосующих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эмитента (в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процентах) </w:t>
            </w:r>
          </w:p>
        </w:tc>
        <w:tc>
          <w:tcPr>
            <w:tcW w:w="1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</w:tr>
      <w:tr>
        <w:trPr>
          <w:trHeight w:val="16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  суммарное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начисле-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нное  возна- граждение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Финансовые организации- резиденты Республики Казахстан 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1. 1. 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Банки второго уровня 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1.1.1. 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простые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акции 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1.1.1.1. 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1.1.1.n. 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1.1.2. 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привилегиро- ванные акции 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1.1.2.1. 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1.1.2.n 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Накопитель- ные пенсионные фонды 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1.2.1. 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простые акции 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1.2.1.1. 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1.2.1.n. 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1.2.2. 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привилегиро- ванные акции 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1.2.2.1. 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1.2.2.n. 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 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Страховые (перестрахо- вочные) орга-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низации 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1.3.1. 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простые акции 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1.3.1.1. 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1.3.1.n. 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1.3.2. 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привилегиро- ванные акции 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1.3.2.1. 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2.n. 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 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Иные финансовые организации 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1.4.1. 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простые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акций 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1.4.1.1. 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1.4.1.n. 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1.4.2. 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привилегиро- ванные акции 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1.4.2.1. 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1.4.2.n. 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1.4.3. 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доли участия в уставном капитале 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1.4.3.1. 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1.4.3.n. 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Юридические лица, не являющиеся финансовыми организациями, акции которых включены в список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фондовой биржи, осущес-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твляющей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Казахстан,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наивысшей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категории   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простые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акций 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2.1.1. 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2.1.n. 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привилегиро- ванные акции 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2.2.1. 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2.2.n. 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Юридические лица, осуществляющие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накопительных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пенсионных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фондов 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3.1.1. 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3.1.n. 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привилегиро- ванные акции 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3.2.1. 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3.2.n. 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доли участия в уставном капитале 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3.3.1. 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3.3.n. 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Первый руководитель или лицо,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уполномоченное на подписание отчета ______________ дата 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Главный бухгалтер или лицо,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уполномоченное на подписание отчета ______________ дата 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Исполнитель _______________ дата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Телефон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Место для печати"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