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963a" w14:textId="ca59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29 мая 2003 года N 176 "Об утверждении Правил выдачи разрешения на государственную регистрацию накопительных пенсионных фондов в органах юстиции, изменений и дополнений в их учредительные документы, выдачи согласия на открытие филиалов и представительств
накопительных пенсионных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
и надзору финансового рынка и финансовых организаций от 9 января
2006 года N 10. Зарегистрировано в Министерстве юстиции Республики Казахстан 1 февраля 2006 года N 4072. Утратило силу постановлением Правления Агентства Республики Казахстан по регулированию и надзору финансового рынка и финансовых организаций от 30 апреля 2007 года N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Сноска. Постановление Правления Агентства РК по регулированию и надзору фин. рынка и фин. организаций от 9 января 2006 года N 10 утратило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РК по регулированию и надзору фин.рынка и фин. организаций от 30 апреля 2007 года N 123 (вводится в действие со дня введения в действие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РК от 11 января 2007 года "О лицензировании").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в соответствие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внесении изменений и дополнений в некоторые законодательные акты Республики Казахстан по вопросам лицензирования и консолидированного надзора",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29 мая 2003 года N 176 "Об утверждении Правил выдачи разрешения на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регистрацию накопительных пенсионных фондов в органах юстиции, изменений и дополнений в их учредительные документы, выдачи согласия на открытие филиалов и представительств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 фондов" (зарегистрированное в Реестре государственной регистрации нормативных правовых актов под N 2386), с изменениями и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21 августа 2004 года N 242 (зарегистрированным в Реестре государственной регистрации нормативных правовых актов под N 3132),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и пункте 1 слова ", выдачи согласия на открытие филиалов и представительств накопительных пенсионных фондов"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выдачи разрешения на государственную регистрацию накопительных пенсионных фондов в органах юстиции, изменений и дополнений в их учредительные документы, выдачи согласия на открытие филиалов и представительств накопительных пенсионных фондов,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слова "Об утверждении Правил выдачи разрешения на государственную регистрацию накопительных пенсионных фондов в органах юстиции, изменений и дополнений в их учредительные документы, выдачи согласия на открытие филиалов и представительств накопительных пенсионных фондов"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слова ", выдачи согласия на открытие филиалов и представительств накопительных пенсионных фондов"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", выдачи согласия на открытие филиалов и представительств Фондов,"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согласий"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подпункта 3) пункта 1 слово "реестра" заменить словами "системы реестров";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", выдаче согласия на открытие филиалов и представительств Фондов"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", а также выдачу согласия на открытие филиалов и представительств Фондов в письменной форме"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5-1 и 5-2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", выдаче согласия на открытие филиалов и представительств Фондов"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6-1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6-2 слова ", согласия на открытие филиалов (представительств) Фонда,"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приложений 1, 2 и 3 слова ", выдачи согласия на открытие филиалов и представительств накопительных пенсионных фондов"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лицензирования (Жумабаева З.С.):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настоящего постановления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Объединений юридических лиц "Ассоциация финансистов Казахстана" и "Ассоциация управляющих активами".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