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0d3c" w14:textId="c390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маслихата от 6 декабря 2005 года N 21/2. Зарегистрировано Департаментом юстиции Северо-Казахстанской области 29 декабря 2005 года за N 1609. Утратило силу - решением маслихата Северо-Казахстанской области от 18 июня 2010 года N 26/15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Северо-Казахстанской области от 18.06.2010 г. N 26/15</w:t>
      </w:r>
    </w:p>
    <w:bookmarkEnd w:id="0"/>
    <w:bookmarkStart w:name="z3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2006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           - 31 859 664 тыс.тенге,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        - 6 127 464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        - 121 716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официальных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трансфертов         - 25 610 484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          - 32 182 548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сальдо              - -322 884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кредитование        - 15 460 тыс.тенге,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            - 347 540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активами            - 32 605 тыс.тенге,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- 54 425 тыс.тенге,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поступления от продажи финансовых активов государства - 21 820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6) дефицит (профицит) - -370 949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профицита) -  - 370 949 тыс.тенге,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- 13 991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займы, получаемые местным исполнительным органом области, города республиканского значения, столицы - 373 000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остатков бюджетных средств - 315 949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Северо-Казахстанской области от 20.01.2006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22/1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30.03.2006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23/3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3.07.2006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24/3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31.08.2006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25/2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20.10.2006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26/5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21.12.2006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27/3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областного бюджета на 2006 год формируются в соответствии с Бюджетным кодексом Республики Казахстан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платы за пользование водными ресурсами поверхностных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платы за лесные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платы за загрязнение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доходы областного бюджета формируются за счет следующих неналоговых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части чистого дохода коммунальных государственных предприятий, являющихся собственностью акимата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доходов от аренды имущества, находящегося в коммунальной собственности, являющихся собственностью акимата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вознаграждений (интересов) по бюджетным кредитам, выданным из местного бюджета банкам-заемщикам;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штрафов,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(смета расходов) Национального банка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прочих неналоговых поступлений.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4. Установить, что доходы областного бюджета формируются за счет следующих погашений бюджетных кредитов: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погашения бюджетных кредитов, выданных из местного бюджета.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5. Установить, что доходы областного бюджета формируются за счет следующих поступлений от продажи финансовых активов внутри страны: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государственных предприятий, являющихся собственностью акимата области.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6. Установить, что доходы нижестоящих бюджетов формируются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индивидуального подоходного налога с доходов, облагаемых у источника выплаты;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индивидуального подоходного налога с доходов, не облагаемых у источника выплаты;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индивидуального подоходного налога с физических лиц, осуществляющих деятельность по разовым талонам;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имущество юридических лиц и индивидуальных предпринимателей;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имущество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транспортные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единого земельного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акцизов, кроме акцизов поступающих в республиканский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платы за пользование земельными участками;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сборов за ведение предпринимательской и профессиональной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прочих налоговых поступлений в местный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пошлины, кроме государственной пошлины, поступающей в республиканский бюджет.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7. Установить, что доходы нижестоящих бюджетов формируются за счет следующих неналоговых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части чистого дохода коммунальных государственных предприятий, находящихся в собственности акиматов районов и г.Петропавловска;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доходов от аренды имущества, находящейся в коммунальной собственности акиматов районов и г.Петропавловска;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от реализации услуг, предоставляемых государственными учреждениями, финансируемыми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денег от проведения государственных закупок, организуемых государственными учреждениями, финансируемыми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административных штрафов, пени, санкций, взысканий, налагаемых местными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прочих штрафов, пени, санкций, взысканий, налагаемых государственными учреждениями, финансируемыми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прочих неналоговых поступлений в местный бюджет.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Установить, что доходы нижестоящих бюджетов формируются за счет следующих поступлений от продажи финансовых активов внутри страны: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государственных предприятий, находящихся в собственности акиматов районов и г.Петропавловска.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9. Предусмотреть в областном бюджете на 2006 год объем бюджетных изъятий из бюджета города Петропавловска в сумме 310 430 тыс.тенге.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10. Утвердить резерв местного исполнительного органа области на 2006 год в сумме 81 835 тыс.тенге,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чрезвычайный резерв - 20 000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 на неотложные затраты - 24 200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 на исполнение обязательств по решениям судов - 57 635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10 с изменениями, внесенными решением маслихата Северо-Казахстанской области от 30.03.2006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23/3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3.07.2006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24/3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31.08.2006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25/2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20.10.2006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26/5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11. Установить на 2006 год размеры субвенций, передаваемых из областного бюджета бюджетам районов в общей сумме 6 480 812 тыс.тенге,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Айыртаускому району   - 670 890 тыс.тенге;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Акжарскому району     - 436 142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Аккайынскому району   - 400 141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Есильскому району     - 570 694 тыс.тенге;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Жамбылскому району    - 565 040 тыс.тенге;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району М.Жумабаева    - 566 889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Кызылжарскому району  - 518 138 тыс.тенге;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Мамлютскому району    - 389 233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району Г.Мусрепова    - 498 009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Тайыншинскому району  - 637 553 тыс.тенге;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Тимирязевскому району - 325 872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Уалихановскому району - 448 646 тыс.тенге;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району Шал акына      - 453 565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11 с изменениями, внесенными решением  маслихата Северо-Казахстанской области от 20.01.2006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22/1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3.07.2006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24/3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12. Предусмотреть в областном бюджете на 2006 год целевые текущие трансферты из республиканского бюджета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в сумме 2 215 166 тыс.тенге,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Айыртаускому району    - 6 748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Акжарскому району      - 110 467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Аккайынскому району    - 151 615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Есильскому району      - 84 402 тыс.тенге;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Жамбылскому району     - 101 637 тыс.тенге;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району М.Жумабаева     - 121 833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Кызылжарскому району   - 77 215 тыс.тенге;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Мамлютскому району     - 129 388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району Г.Мусрепова     - 109 665 тыс.тенге;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Тайыншинскому району   - 199 551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Тимирязевскому району  - 86 665 тыс.тенге;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Уалихановскому району  - 94 109 тыс.тенге;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району Шал акына       - 114 384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бюджет       - 827 487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12.1. Выделить за счет свободных остатков средств областного бюджета, сложившихся на начало года, на расходы областного бюджета по бюджетным программам согласно приложению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за счет свободных остатков средств областного бюджета, сложившихся на начало года, на расходы областного бюджета по бюджетным программам согласно приложению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целевые трансферты из областного бюджета на расходы областного бюджета по бюджетным программам согласно приложению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Перераспределить целевые трансферты, выделенные из республиканского бюджета на 2006 год, по районам и городу Петропавловску согласно приложению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распределение целевых трансфертов, выделенных из республиканского бюджета на 2006 год, по районам и городу Петропавловску согласно приложению 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целевые трансферты из областного бюджета на расходы областного бюджета по бюджетным программам согласно приложению 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Перераспределить целевые трансферты, выделенные из республиканского бюджета на 2006 год, по районам и городу Петропавловску согласно приложению 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целевые трансферты из областного бюджета на расходы областного бюджета по бюджетным программам согласно приложению 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Перераспределить целевые трансферты, выделенные из республиканского бюджета на 2006 год, по районам и городу Петропавловску согласно приложению 13.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12 дополнен пунктом 12.1 решением маслихата Северо-Казахстанской области от 20.01.2006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22/1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30.03.2006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23/3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3.07.2006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24/3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31.08.2006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25/2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20.10.2006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26/5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12.2. Предусмотреть в расходах областного бюджета возврат неиспользованных (недоиспользованных) в течение 2005 финансового года целевых трансфертов республиканского бюджета в сумме 14 911 тыс.тенге по бюджетной программе 257.011.000 "Возврат целевых трансфертов"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12 дополнен пунктом 12.2 решением маслихата Северо-Казахстанской области от 20.01.2006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22/1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31.08.2006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25/2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12.3. Учесть в расходах областного бюджета на 2006 год увеличение плановых ассигнований на завершение финансирования бюджетных инвестиционных проектов в сумме 79 895 тыс.тенге, в том числе по бюджетным программам: 271.005.011 "Развитие объектов образования. Реализация программы за счет средств местного бюджета" - 51 449 тыс.тенге; 271.007.011 "Развитие объектов здравоохранения. Реализация программы за счет средств местного бюджета" - 22 075 тыс. тенге; 271.006.000 "Развитие объектов санитарно-эпидемиологической службы" - 1 133 тыс.тенге; 271.008.011 "Развитие объектов социального обеспечения. Реализация программы за счет средств местного бюджета" - 5 238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12 дополнен пунктом 12.3 решением маслихата Северо-Казахстанской области от 30.03.2006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23/3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3.07.2006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24/3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12.4. Предусмотреть в областном бюджете на 2006 год по бюджетной программе "Кредитование бюджетов районов (городов областного значения) на строительство жилья» 373 000 тыс.тенге за счет бюджетных кредитов из республиканского бюджета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13. Учесть, что с 1 января 2006 года в областном бюджете предусмотрены ассигнования на выплату месячного размера денежной компенсации на оплату расходов на содержание жилища и коммунальные услуги в размере 3430 тенге аттестованному составу строевых подразделений органов внутренних дел по перечню, определяемому Правительством Республики Казахстан.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14. Установить в расходах бюджетов районов на 2006 год выплаты на 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15. Обеспечить в 2006 году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в полном объеме.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16. Сохранить повышение на 25 процентов должностных окладов (тарифных ставок) специалистам сферы здравоохранения, социального обеспечения, образования, культуры и спорта, работающих в сельской местности и не являющихся государственными служащими, по сравнению со ставками специалистов, занимающихся этими видами деятельности в городских условиях.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17. Утвердить перечень бюджетных программ развития областного бюджета на 2006 год с разделением на бюджетные инвестиционные проекты и программы, согласно приложению 2.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18. Установить, что в процессе исполнения местных бюджетов на 2006 год не подлежат секвестру местные бюджетные программы, согласно приложению 3.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19. Учесть, что в местных бюджетах на 2006 год за счет средств, предусматривавшихся на выплату государственной адресной социальной помощи, предусмотрены расходы на выплату государственных пособий на детей до 18 лет из малообеспеченных семей в сумме 50 000 тыс.тенге, согласно приложению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Настоящее решение вступает в действие с 1 января 2006 года.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21/2 от 6 декабря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Северо-Казахстанской области от 30.03.2006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23/3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3.07.2006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24/3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31.08.2006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25/2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20.10.2006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26/5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21.12.2006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27/3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493"/>
        <w:gridCol w:w="1313"/>
        <w:gridCol w:w="6753"/>
        <w:gridCol w:w="155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Наименование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 тенге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31 859 664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Hалоговые поступления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6 114 464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5 684 232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5 684 232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430 232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430 232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Hеналоговые поступления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134 716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21 783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2 283 </w:t>
            </w:r>
          </w:p>
        </w:tc>
      </w:tr>
      <w:tr>
        <w:trPr>
          <w:trHeight w:val="11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</w:t>
            </w:r>
          </w:p>
        </w:tc>
      </w:tr>
      <w:tr>
        <w:trPr>
          <w:trHeight w:val="11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</w:t>
            </w:r>
          </w:p>
        </w:tc>
      </w:tr>
      <w:tr>
        <w:trPr>
          <w:trHeight w:val="15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108 813 </w:t>
            </w:r>
          </w:p>
        </w:tc>
      </w:tr>
      <w:tr>
        <w:trPr>
          <w:trHeight w:val="15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108 813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3 714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3 714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25 610 484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325 940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325 940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310 430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из районных (городских) бюджетов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15 510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25 284 544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25 284 544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08"/>
        <w:gridCol w:w="508"/>
        <w:gridCol w:w="14592"/>
        <w:gridCol w:w="597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4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Наименование 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 тенге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32 182 548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583 957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25 202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области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25 202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373 934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373 934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130 825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финансов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51 275 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разовых талонов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полноты сбора сумм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разовых талонов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23 152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собственности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49 398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53 996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планирования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53 996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75 456 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 и организации предупреждения и ликвидации аварий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стихийных бедствий области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75 456 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 и организации предупреждения и ликвидации аварий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стихийных бедствий области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14 242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всеобщей воинской обязанности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10 013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мобилизация областного масштаба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37 261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11 940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и территориальная оборона областного масштаба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безопасность, правовая, судебная,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1 420 470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финансируемый из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1 401 875 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внутренних дел, финансируемого из областного бюджета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1 344 337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общественной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на территории области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56 647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общественного порядка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5 144 525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финансируемый из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18 023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18 023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49 158 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37 223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11 935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494 480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юношества по спорту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409 287 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в спорте 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специализироанных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85 193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области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3 504 032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области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47 842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программам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512 641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4 986 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государственных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образования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14 653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178 094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внешкольных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масштаба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72 352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411 421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363 049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50 894 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оказаниепсихолого-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медико-педагогической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консультативной помощи населению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11 234 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оснащение учебным оборудованием кабинетов физики, химии, биологии в государственных учреждениях среднего общего образования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169 200 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содержания типовых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штатов государственных учреждений общего среднего образования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551 800 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содержание вновь вводимых объектов образования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892 047 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подключение к Интернету и оплату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трафика государственных учреждений среднего общего образования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51 238 </w:t>
            </w:r>
          </w:p>
        </w:tc>
      </w:tr>
      <w:tr>
        <w:trPr>
          <w:trHeight w:val="13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доставку учебников и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30 652 </w:t>
            </w:r>
          </w:p>
        </w:tc>
      </w:tr>
      <w:tr>
        <w:trPr>
          <w:trHeight w:val="10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лингофонных и мультимедийных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для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среднего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108 933 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организацию питания, проживания и подвоза детей к пунктам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тестирования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4 981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28 015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1 078 832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1 078 832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9 815 430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области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8 176 839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области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50 747 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медико-санитарной помощи и организаций здравоохранения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3 369 744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68 937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49 654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3 963 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1 377 222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помощи населению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2 393 821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31 900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в чрезвычайных ситуациях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148 210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вскрытия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10 319 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специализированными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продуктами питания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лекарственными 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  по отдельным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341 094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льготным проездом за пределы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пункта на лечение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8 913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дозорного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10 694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противотуберкулезными препаратами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42 492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противодиабетическими препаратами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148 609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104 857 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недостаточностью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средствами, диализаторами,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расходными материалами и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трансплантации почек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лекарственными средствами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14 983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558 024 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233 111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благополучие населения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272 575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3 311 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иммунобиологических 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иммунопрофилактики населения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49 027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1 080 567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эпидемиологической службы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28 555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1 052 012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1 329 712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  программ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961 757 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60 276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487 981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62 068 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компенсацию повышения тарифа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абонентской платы за телефон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социально-защищаемым гражданам,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являющимся абонентами 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телекоммуникаций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2 734 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для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пособий на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 лет из малообеспеченных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специальными гигиеническими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и предоставление услуг специалистами жестового языка, индивидуальными помощниками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30 591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18 107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области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307 917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детей, оставшихся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307 917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60 038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60 038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 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фонда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387 500 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обустройство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900 198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59 186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(Отдела) архивов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7 532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архивногофонда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51 654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169 223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(Отдела)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14 373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соревнованийна областном уровне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7 823 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сборных команд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различным видам спорта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соревнованиях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147 027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415 697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культуры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17 025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114 687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наследия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 к ним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57 329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музыкального искусства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125 672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библиотек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69 978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31 006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области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174 775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45 079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массовой информации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124 019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молодежной политики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5 677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19 837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по развитию языков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11 486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8 351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61 151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61 151 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хозяйство, особоохраняемые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природные 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и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мира, земельные отношения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3 163 653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41 492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земельных отношений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18 642 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передаваемые административные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в рамках разграничения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полномочий между уровнями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22 850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264 201 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природопользования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30 882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 водных объектов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лесоразведение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220 531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5 397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3 591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2 321 075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42 672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169 045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находящихся в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ценностей,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необходимых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весенне-полевых и уборочных работ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1 260 000 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  стоимости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подаче питьевой воды из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важных группых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водоснабжения, являющихся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безальтернативными источниками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питьевого водоснабжения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406 928 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84 532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культур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344 172 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передаваемые административные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в рамках разграничения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полномочий между уровнями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11 826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536 885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охраны окружающей среды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51 897 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районов (городов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484 988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193 223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архитектурно-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строительного контроля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17 680 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архитектурно-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строительного контроля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17 680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175 543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35 674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139 869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388 565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388 565 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32 741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341 278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14 546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1 534 136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1 469 514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области на неотложные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24 200 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1 387 679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области на исполнение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по решениям судов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57 635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планирования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16 691 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обоснования местных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проектов (программ) и проведение его экспертизы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16 691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35 590 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32 095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3 495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по тарифам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12 341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(Отдела) по тарифам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12 341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6 495 723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6 495 723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6 480 812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14 911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-322 884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15 460 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(городов областного значения)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жилья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4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тыс.тенге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357 540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357 540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357 540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активами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32 605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капитала юридических лиц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21 820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21 820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21 820 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в виде имущественного комплекса, иного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находящегося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оперативном управлении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хозяйственном ведении коммунальных государственных предприятий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21 820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-370 949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370 949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(использование профицита) бюджета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 органом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4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     тыс.тенге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318 000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318 000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318 000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318 000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4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тыс.тенге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N 21/2 от 6 декабря 2005 года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Сноска.Приложение в редакции решения маслихата Северо-Казахстанской области от 30.03.2006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23/3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3.07.2006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24/3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31.08.2006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25/2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20.10.2006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26/5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253"/>
        <w:gridCol w:w="1353"/>
        <w:gridCol w:w="7093"/>
        <w:gridCol w:w="211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</w:p>
        </w:tc>
        <w:tc>
          <w:tcPr>
            <w:tcW w:w="7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 тенге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4 806 251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3 973 568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исполнительная деятельность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кинологической службы Департамента внутренних дел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1 078 832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1 078 832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1 078 832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803 769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с государственным языком обучения на 400 мест в селе Пресновка Жамбылского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мест в селе Полтавка Аккайынского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111 780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320 мест с бассейном по улице Победы в  городе Петропавловске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с казахским языком обучения на 1100 мест с оздоровительным комплексом в 19 микрорайоне города Петропавловска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274 994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школы-интерната с казахским языком обучения на 400 мест со спальным корпусом на 150 мест в селе Тимирязево Тимирязевского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216 995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275 063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средней школы на 180 мест в с.Мичурино Тимирязевского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94 103 </w:t>
            </w:r>
          </w:p>
        </w:tc>
      </w:tr>
      <w:tr>
        <w:trPr>
          <w:trHeight w:val="8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средней школы с казахским языком обучения на 90 мест в с.Жаскайрат Уалихановского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56 288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спального корпуса на 150 мест с учебными мастерскими на 32 места для санаторной школы-интерната в г.Мамлютка Мамлютского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68 894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132 учащихся с. Карасай батыр Айыртауского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28 500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ПСД на строительство основной школы с казахским языком обучения на 90 мест в с.Актасс Есильского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столовой для санаторной школы-интерната в г.Мамлютка Мамлютского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8 358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проектно-сметной документации на строительство детского сада на 320 мест в г.Петропавловске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6 250 </w:t>
            </w:r>
          </w:p>
        </w:tc>
      </w:tr>
      <w:tr>
        <w:trPr>
          <w:trHeight w:val="10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Пересчет сметной документации по строительству школы-интерната с казахским языком обучения на 400 мест со спальным корпусом на 150 мест в селе Тимирязево Тимирязевского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Пересчет сметной документации по строительству школы с казахским языком обучения на 1100 мест с оздоровительным комплексом в 19 микрорайоне города Петропавловска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Пересчет сметной документации по строительству школы с государственным языком обучения на 400 мест в селе Пресновка Жамбылского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Пересчет сметной документации по строительству средней школы на 180 мест в селе Полтавка Аккайынского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проектно-сметной документации на строительство областной школы-интерната на 360 мест для одаренных детей в г.Петропавловске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1 080 567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1 080 567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эпидемиологической службы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28 555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здания Центра санэпидслужбы в Есильском районе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19 142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эпидемиологической службы в Тимирязевском районе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</w:t>
            </w:r>
          </w:p>
        </w:tc>
      </w:tr>
      <w:tr>
        <w:trPr>
          <w:trHeight w:val="15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ПСД на строительство зданий «Управления государственного санитарно-эпидемиологического надзора и Центра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эпидемиологической экспертизы» в Акжарском, М.Жумабаева, Кызылжарском и Уалихановском районах и здания Центра санитарно-эпидемиологической экспертизы в Жамбылском районе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ПСД на строительство лабораторного корпуса в  г.Петропавловске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1 052 012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639 729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противотуберкулезного диспансера на 50 коек с поликлиникой на 90 посещений в городе Булаево района имени М.Жумабаева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358 842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районной больницы на 100 коек с поликлиникой на 200 посещений в селе Талшик Акжарского района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280 887 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412 283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котельной, бани на 5 мест, прачечной и хлораторной противотуберкулезного диспансера в с.Ленинградское Акжарского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29 426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реконструкции здания районной больницы под специализированное лечебно-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профилактическое учреждение (СЛПУ) на 350 коек в с. Благовещенка Жамбылского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216 039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фельдшерско-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акушерского пункта в с.Айыртау Айыртауского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22 250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фельдшерско-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акушерского пункта в с.Астраханка Аккайынского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28 091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фельдшерско-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акушерского пункта в с.Уялы Акжарского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фельдшерского пункта в с.Москворецкое Тимирязевского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25 913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к детской консультации центральной районной больницы в с.Кишкенеколь Уалихановского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23 822 </w:t>
            </w:r>
          </w:p>
        </w:tc>
      </w:tr>
      <w:tr>
        <w:trPr>
          <w:trHeight w:val="10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Пересчет сметной документации по строительству центральной районной больницы на 100 коек с поликлиникой на 200 посещений в селе Талшик Акжарского района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хозяйственного блока Дома ребенка г.Петропавловске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39 292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60 038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60 038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60 038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60 038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административного здания под дом-интернат на 81 место для престарелых и инвалидов общего типа в г.Тайынша Тайыншинского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5 762 </w:t>
            </w:r>
          </w:p>
        </w:tc>
      </w:tr>
      <w:tr>
        <w:trPr>
          <w:trHeight w:val="10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административного бытового корпуса под дом-интернат для престарелых и инвалидов общего типа "Надежда" в г.Тайынша Тайышинского района, благоустройство территории и наружных сетей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27 572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под баню, прачечную, рабочие кабинеты для дома-интерната для престарелых и инвалидов общего типа "Надежда" в г.Тайынша Тайыншинского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19 578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ПСД на строительство гаража для Тайыншинского дома-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для престарелых и инвалидов общего типа "Надежда"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овощехранилища для Дома-интерната для престарелых и инвалидов общего типа "Надежда" в г.Тайынша Тайыншинского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4 392 </w:t>
            </w:r>
          </w:p>
        </w:tc>
      </w:tr>
      <w:tr>
        <w:trPr>
          <w:trHeight w:val="10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1 этажа под верандой в Экспериментальном центре реабилитации и адаптации детей-инвалидов с поражением опорно-двигательного аппарата в г.Петропавловске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2 069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387 500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районам: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4 956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5 860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4 806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9 087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4 633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316 588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районам: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61 151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61 151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61 151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спортивного зала по ул.Парковая,141 в г.Петропавловске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28 662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лыжной базы в п.Борки по ул.Студенческая, 4 в г.Петропавловске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19 275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наружных сетей и благоустройство территории лыжной базы в п.Борки по ул.Студенческая, 4 в г.Петропавловске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4 279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ДЮСШ "Виктория" в г.Петропавловске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8 935 </w:t>
            </w:r>
          </w:p>
        </w:tc>
      </w:tr>
      <w:tr>
        <w:trPr>
          <w:trHeight w:val="10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536 885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536 885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51 897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51 897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II и III этапа реконструкции канализационных очистных сооружений в г.Петропавловске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очистных сооружений в с.Саумалколь Айыртауского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42 597 </w:t>
            </w:r>
          </w:p>
        </w:tc>
      </w:tr>
      <w:tr>
        <w:trPr>
          <w:trHeight w:val="7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  системы водоснабжения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484 988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пунктов  Уалихановского и Акжарского районов (2-ая очередь). Водовод "с.Актуесай-с.Бидайыкское" Уалихановского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101 771 </w:t>
            </w:r>
          </w:p>
        </w:tc>
      </w:tr>
      <w:tr>
        <w:trPr>
          <w:trHeight w:val="10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пунктов  Уалихановского и Акжарского районов (2-ая очередь). Водовод "Водозабор - насосная станция 2 подъема в селе Чехово" с.Чехово Уалихановского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12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кустовых скважинных водозаборов в Жамбылском районе (II-я очередь) Северо-Казахстанской области. Макарьевский участок подземных вод села Западное, Песчанка, Пресноредут, Макарьевка Жамбылского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52 300 </w:t>
            </w:r>
          </w:p>
        </w:tc>
      </w:tr>
      <w:tr>
        <w:trPr>
          <w:trHeight w:val="12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кустовых скважинных водозаборов в Жамбылском районе (II-я очередь) Северо-Казахстанской области. Екатериновский участок подземных вод села Светлое, Матросово, Екатериновка, Чапаево, Сабит, Святодуховка, Зеленая роща Жамбылского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 г.Мамлютка Мамлютского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 г. Булаево района М.Жумабаева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14 642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в г.Тайынша Тайыншинского района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206 275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832 683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405 258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37 223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37 223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6 950 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30 273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368 035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4 986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363 049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78 941 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284 108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капитала юридических лиц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21/2 от 6 декабря 2005 года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3"/>
      </w:tblGrid>
      <w:tr>
        <w:trPr>
          <w:trHeight w:val="30" w:hRule="atLeast"/>
        </w:trPr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 
</w:t>
            </w:r>
          </w:p>
        </w:tc>
      </w:tr>
      <w:tr>
        <w:trPr>
          <w:trHeight w:val="255" w:hRule="atLeast"/>
        </w:trPr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  <w:tr>
        <w:trPr>
          <w:trHeight w:val="525" w:hRule="atLeast"/>
        </w:trPr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</w:tr>
      <w:tr>
        <w:trPr>
          <w:trHeight w:val="525" w:hRule="atLeast"/>
        </w:trPr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</w:tr>
      <w:tr>
        <w:trPr>
          <w:trHeight w:val="255" w:hRule="atLeast"/>
        </w:trPr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 
</w:t>
            </w:r>
          </w:p>
        </w:tc>
      </w:tr>
      <w:tr>
        <w:trPr>
          <w:trHeight w:val="255" w:hRule="atLeast"/>
        </w:trPr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</w:tr>
      <w:tr>
        <w:trPr>
          <w:trHeight w:val="525" w:hRule="atLeast"/>
        </w:trPr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специализированными продуктами питания и лекарственными средствами населения по отдельным видам заболеваний 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21/2 от 6 декабря 2005 года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необходимых для введения государственного пособия на детей до 18 лет на 2006 год по районам и городу Петропавловску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Сноска.Приложение в редакции решения маслихата Северо-Казахстанской области от 3.07.2006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24/3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3"/>
        <w:gridCol w:w="2413"/>
        <w:gridCol w:w="2533"/>
      </w:tblGrid>
      <w:tr>
        <w:trPr>
          <w:trHeight w:val="9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бюджеттыс.тенге </w:t>
            </w:r>
          </w:p>
        </w:tc>
      </w:tr>
      <w:tr>
        <w:trPr>
          <w:trHeight w:val="28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28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5 396 </w:t>
            </w:r>
          </w:p>
        </w:tc>
      </w:tr>
      <w:tr>
        <w:trPr>
          <w:trHeight w:val="28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2 437 </w:t>
            </w:r>
          </w:p>
        </w:tc>
      </w:tr>
      <w:tr>
        <w:trPr>
          <w:trHeight w:val="28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2 437 </w:t>
            </w:r>
          </w:p>
        </w:tc>
      </w:tr>
      <w:tr>
        <w:trPr>
          <w:trHeight w:val="28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4 007 </w:t>
            </w:r>
          </w:p>
        </w:tc>
      </w:tr>
      <w:tr>
        <w:trPr>
          <w:trHeight w:val="28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4 128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4 128 </w:t>
            </w:r>
          </w:p>
        </w:tc>
      </w:tr>
      <w:tr>
        <w:trPr>
          <w:trHeight w:val="28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1 864 </w:t>
            </w:r>
          </w:p>
        </w:tc>
      </w:tr>
      <w:tr>
        <w:trPr>
          <w:trHeight w:val="28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3 248 </w:t>
            </w:r>
          </w:p>
        </w:tc>
      </w:tr>
      <w:tr>
        <w:trPr>
          <w:trHeight w:val="28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3 007 </w:t>
            </w:r>
          </w:p>
        </w:tc>
      </w:tr>
      <w:tr>
        <w:trPr>
          <w:trHeight w:val="28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5 768 </w:t>
            </w:r>
          </w:p>
        </w:tc>
      </w:tr>
      <w:tr>
        <w:trPr>
          <w:trHeight w:val="28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28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2 617 </w:t>
            </w:r>
          </w:p>
        </w:tc>
      </w:tr>
      <w:tr>
        <w:trPr>
          <w:trHeight w:val="28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1 636 </w:t>
            </w:r>
          </w:p>
        </w:tc>
      </w:tr>
      <w:tr>
        <w:trPr>
          <w:trHeight w:val="49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районам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42 545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42 545 </w:t>
            </w:r>
          </w:p>
        </w:tc>
      </w:tr>
      <w:tr>
        <w:trPr>
          <w:trHeight w:val="28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7 455 </w:t>
            </w:r>
          </w:p>
        </w:tc>
      </w:tr>
      <w:tr>
        <w:trPr>
          <w:trHeight w:val="28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Приложение N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21/2 от 6 декабря 2005 года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2006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решения маслихата Северо-Казахстанской области от 20.01.2006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22/1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193"/>
        <w:gridCol w:w="1073"/>
        <w:gridCol w:w="6913"/>
        <w:gridCol w:w="159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Затраты: </w:t>
            </w:r>
          </w:p>
        </w:tc>
        <w:tc>
          <w:tcPr>
            <w:tcW w:w="6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 тор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 грам 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39 174 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39 174 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финансов области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2 050 </w:t>
            </w:r>
          </w:p>
        </w:tc>
      </w:tr>
      <w:tr>
        <w:trPr>
          <w:trHeight w:val="5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2 050 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11 026 </w:t>
            </w:r>
          </w:p>
        </w:tc>
      </w:tr>
      <w:tr>
        <w:trPr>
          <w:trHeight w:val="5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11 026 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образования области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21 537 </w:t>
            </w:r>
          </w:p>
        </w:tc>
      </w:tr>
      <w:tr>
        <w:trPr>
          <w:trHeight w:val="3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образования области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7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  для государственных областных организаций образования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1 537 </w:t>
            </w:r>
          </w:p>
        </w:tc>
      </w:tr>
      <w:tr>
        <w:trPr>
          <w:trHeight w:val="5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</w:p>
        </w:tc>
      </w:tr>
      <w:tr>
        <w:trPr>
          <w:trHeight w:val="3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строительства области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6 300 </w:t>
            </w:r>
          </w:p>
        </w:tc>
      </w:tr>
      <w:tr>
        <w:trPr>
          <w:trHeight w:val="3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6 300 </w:t>
            </w:r>
          </w:p>
        </w:tc>
      </w:tr>
      <w:tr>
        <w:trPr>
          <w:trHeight w:val="6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6 300 </w:t>
            </w:r>
          </w:p>
        </w:tc>
      </w:tr>
      <w:tr>
        <w:trPr>
          <w:trHeight w:val="3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ПСД для строительства детского сада в г.Петропавловске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6 300 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здравоохранения области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17 300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здравоохранения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8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6 300 </w:t>
            </w:r>
          </w:p>
        </w:tc>
      </w:tr>
      <w:tr>
        <w:trPr>
          <w:trHeight w:val="5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помощи населению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государственного санитарно-эпидемиологического надзора области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34 000 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государственного санитарно-эпидемиологического надзора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22 000 </w:t>
            </w:r>
          </w:p>
        </w:tc>
      </w:tr>
      <w:tr>
        <w:trPr>
          <w:trHeight w:val="3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координации занятости и социальных программ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22 118 </w:t>
            </w:r>
          </w:p>
        </w:tc>
      </w:tr>
      <w:tr>
        <w:trPr>
          <w:trHeight w:val="5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координации занятости и социальных  программ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13 200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3 953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4 965 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  район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  район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  район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г. Мусрепова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район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2 580 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архивов и документации области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1 144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1 144 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1 886 </w:t>
            </w:r>
          </w:p>
        </w:tc>
      </w:tr>
      <w:tr>
        <w:trPr>
          <w:trHeight w:val="3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1 886 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культуры области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34 025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1 878 </w:t>
            </w:r>
          </w:p>
        </w:tc>
      </w:tr>
      <w:tr>
        <w:trPr>
          <w:trHeight w:val="5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наследия и доступа к ним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3 290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2 361 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12 490 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14 006 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Есильскому району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1 006 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Аккайынскому району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Тимирязевскому району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внутренней политики области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12 255 </w:t>
            </w:r>
          </w:p>
        </w:tc>
      </w:tr>
      <w:tr>
        <w:trPr>
          <w:trHeight w:val="5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10 255 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природных ресурсов и регулирования природопользования области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3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сельского хозяйства области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строительства области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Уалихановскому району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5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области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10 510 </w:t>
            </w:r>
          </w:p>
        </w:tc>
      </w:tr>
      <w:tr>
        <w:trPr>
          <w:trHeight w:val="5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3 910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6 600 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Тайыншинскому району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6 600 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1 225 </w:t>
            </w:r>
          </w:p>
        </w:tc>
      </w:tr>
      <w:tr>
        <w:trPr>
          <w:trHeight w:val="5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1 225 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финансов области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14 588 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14 588 </w:t>
            </w:r>
          </w:p>
        </w:tc>
      </w:tr>
      <w:tr>
        <w:trPr>
          <w:trHeight w:val="8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232 238 </w:t>
            </w:r>
          </w:p>
        </w:tc>
      </w:tr>
    </w:tbl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2005 года N 21/2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2006 год  Расходы: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493"/>
        <w:gridCol w:w="1493"/>
        <w:gridCol w:w="1473"/>
        <w:gridCol w:w="4653"/>
        <w:gridCol w:w="1773"/>
      </w:tblGrid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Админис-тра-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 грамма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комплексов  для государственных областных организаций образования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пополнение библиотечных фондов школ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район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район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М. Жумабаева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район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район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Г. Мусрепова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район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Тимимрязевский район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  Шал акына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Дома культуры с.Рузаевка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Г.Мусрепова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завершение строительства детского сада на 140 мест в г.Булаева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М.Жумабаева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11 940 </w:t>
            </w:r>
          </w:p>
        </w:tc>
      </w:tr>
    </w:tbl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2006 года N 24/3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из областного бюджета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1293"/>
        <w:gridCol w:w="1473"/>
        <w:gridCol w:w="1473"/>
        <w:gridCol w:w="1473"/>
        <w:gridCol w:w="1473"/>
        <w:gridCol w:w="1473"/>
        <w:gridCol w:w="1473"/>
      </w:tblGrid>
      <w:tr>
        <w:trPr>
          <w:trHeight w:val="435" w:hRule="atLeast"/>
        </w:trPr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районов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транс ферты из ОБ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256.113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257.113.000 </w:t>
            </w:r>
          </w:p>
        </w:tc>
      </w:tr>
      <w:tr>
        <w:trPr>
          <w:trHeight w:val="24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социальной помощи детям-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сиротам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пополнение 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капитала ГКП "Молдір су"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снос двух зданий, разбор завалов Архангельской коррек-ционной 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интерната - 3000 т.т.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капремонта вновь создаваемых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образо-вания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 здания районного акимата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5 вновь создан-ных отделов органов управления 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ЕБК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402 201 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10 798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8 760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Тимирязевс-кий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Уалихановс-кий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г.Петропав-ловск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8 641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 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69 779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-69 779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-641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-10 800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-6 000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-6 598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9"/>
        <w:gridCol w:w="1405"/>
        <w:gridCol w:w="1405"/>
        <w:gridCol w:w="1479"/>
        <w:gridCol w:w="1836"/>
        <w:gridCol w:w="1836"/>
        <w:gridCol w:w="1837"/>
      </w:tblGrid>
      <w:tr>
        <w:trPr>
          <w:trHeight w:val="435" w:hRule="atLeast"/>
        </w:trPr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257.113.000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261.113. 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261.113.000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271.007.015 </w:t>
            </w:r>
          </w:p>
        </w:tc>
      </w:tr>
      <w:tr>
        <w:trPr>
          <w:trHeight w:val="24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капре-монт школы-гимна-зии им.Шу-хова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Дома творчества компьютерным 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Экономия от проведе-нных открытых конкур-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по строите-льству ФАПа в с.Айыр-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Айыртау-ского района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Экономия от проведе-нных открытых конкур-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по строите-льству ФАПа в с.Астра-ханка Аккайын-ского района 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Экономия от проведенных открытых конкур-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по строите-льству ФАПа в с.Уялы Акжарского района </w:t>
            </w:r>
          </w:p>
        </w:tc>
      </w:tr>
      <w:tr>
        <w:trPr>
          <w:trHeight w:val="30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402 201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402 201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6 598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10 800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31 398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5 653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-31 398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-5 000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-653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-5 653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-11 950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-6 109 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-7 280 </w:t>
            </w:r>
          </w:p>
        </w:tc>
      </w:tr>
      <w:tr>
        <w:trPr>
          <w:trHeight w:val="315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-11 950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-6 109 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-7 280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9"/>
        <w:gridCol w:w="1369"/>
        <w:gridCol w:w="1528"/>
        <w:gridCol w:w="1528"/>
        <w:gridCol w:w="1692"/>
      </w:tblGrid>
      <w:tr>
        <w:trPr>
          <w:trHeight w:val="435" w:hRule="atLeast"/>
        </w:trPr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271.007.015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271.017.000 </w:t>
            </w:r>
          </w:p>
        </w:tc>
      </w:tr>
      <w:tr>
        <w:trPr>
          <w:trHeight w:val="24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Эконо-мия от прове-денных откры-тых конкурсов по строи-тельс-тву ФАПа в с.Мос-кворе-цкое Тимирязевского района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ройки к ЦРБ в с.Кишкенеколь Уалиха-новско-го района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работ по реконс-трукции ЛПУ в с.Благовещенка Жамбыл-ского района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Реконст-рукция наружных сетей и благоус-тройство террито-рии лыжной базы в п.Борки </w:t>
            </w:r>
          </w:p>
        </w:tc>
      </w:tr>
      <w:tr>
        <w:trPr>
          <w:trHeight w:val="30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ЕБК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Тимирязевс-кий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Уалихановс-кий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г.Петропав-ловск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 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-8 287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-3 178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13 109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4 350 </w:t>
            </w:r>
          </w:p>
        </w:tc>
      </w:tr>
      <w:tr>
        <w:trPr>
          <w:trHeight w:val="315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-8 287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-3 178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13 109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04"/>
        <w:gridCol w:w="1304"/>
        <w:gridCol w:w="1304"/>
        <w:gridCol w:w="1304"/>
        <w:gridCol w:w="1423"/>
        <w:gridCol w:w="1304"/>
        <w:gridCol w:w="1205"/>
        <w:gridCol w:w="2610"/>
      </w:tblGrid>
      <w:tr>
        <w:trPr>
          <w:trHeight w:val="43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271.113.000 </w:t>
            </w:r>
          </w:p>
        </w:tc>
      </w:tr>
      <w:tr>
        <w:trPr>
          <w:trHeight w:val="24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строи-тельс-тва водовода и водонапорной башни для подключения больницы к водос-набже-нию в с.Карагуга 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оплату прове-дения экспертизы ПСД на строи-тельс-тво локального водос-набже-ния в селах Новоу-зенка, Ивано-Петровка и Тау-Агаш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разра-ботки ПСД и прове-дения ее экспертизы по рекон-струк-ции разво-дящих сетей в г.Мам-лютке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разра-ботку ПСД на строи-тельство центральной котельной с учетом прокладки тепло-трассы в г.Тайынша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завер-шение работ по строи-тельству локального водос-набже-ния в с.Яс-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Поляна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завер-шения строи-тельства 14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 в 5-этажном жилом доме в г.Тайынша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оплату прове-дения экспертизы ПСД на строи-тельство локального водос-набжения в с.Кри-вощеково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опла-ту за проведение экспертизы ПСД на реконструкцию жило-го дома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обустройства инженерной инфраструктуры города Петропавлов-ска </w:t>
            </w:r>
          </w:p>
        </w:tc>
      </w:tr>
      <w:tr>
        <w:trPr>
          <w:trHeight w:val="30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</w:tr>
      <w:tr>
        <w:trPr>
          <w:trHeight w:val="30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6 025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2 617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</w:tr>
      <w:tr>
        <w:trPr>
          <w:trHeight w:val="30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6 025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2 617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</w:tr>
      <w:tr>
        <w:trPr>
          <w:trHeight w:val="30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6 025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2 617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9"/>
        <w:gridCol w:w="1979"/>
        <w:gridCol w:w="2238"/>
        <w:gridCol w:w="2105"/>
        <w:gridCol w:w="4623"/>
      </w:tblGrid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271.005.015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261.009.015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271.113.000 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261.008.015 </w:t>
            </w:r>
          </w:p>
        </w:tc>
      </w:tr>
      <w:tr>
        <w:trPr>
          <w:trHeight w:val="24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мест  с. Мичури-но Тимиря-зевско-го района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132 учащих-ся с. Карасай батыр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проведе-ние капремо-нта - 15000 т.т. И приобре-тение музыкальных инстру-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 - 5 т.т. Колледжу искусств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обустройства инженер-ной инфраст-руктуры города Петропавловска 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 № 8 для детей-сирот Айыртауского района - 5000 тыс. тенге (кровля учебного корпуса), ПШ № 11 Айыртауского района - 4000 тыс. тенге (ремонт ситемы отопления), ПШ № 13 Кызылжарского района - 7000 тыс. тенге (ремонт кательной, кровли) </w:t>
            </w:r>
          </w:p>
        </w:tc>
      </w:tr>
      <w:tr>
        <w:trPr>
          <w:trHeight w:val="30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7 742 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7 742 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-44 000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-20 000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315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-44 000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-20 000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7 742 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1793"/>
        <w:gridCol w:w="1633"/>
        <w:gridCol w:w="1633"/>
        <w:gridCol w:w="1833"/>
        <w:gridCol w:w="1193"/>
      </w:tblGrid>
      <w:tr>
        <w:trPr>
          <w:trHeight w:val="43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271.001.003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257.013.000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262.003.000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262.113.000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262.005.000 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24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локаль-ной сети и приобретение 9 компью-теров в сборе Департаменту строительства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Увеличе-ние резерва МИО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мероприятий, связан-ных со 100-ле-тием И.Шухо-ва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капита-льный ремонт Дома культу-ры в с. Рузаев-ка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и оплату ПСД 3 музеев  И.Шухова,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8 760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</w:tr>
      <w:tr>
        <w:trPr>
          <w:trHeight w:val="36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32 087 </w:t>
            </w:r>
          </w:p>
        </w:tc>
      </w:tr>
      <w:tr>
        <w:trPr>
          <w:trHeight w:val="3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-32 087 </w:t>
            </w:r>
          </w:p>
        </w:tc>
      </w:tr>
      <w:tr>
        <w:trPr>
          <w:trHeight w:val="31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2006 года N 24/3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Уточнение сумм целевых трансфертов из республиканского бюджета по районам, г.Петропавловску и областному бюджетам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6"/>
        <w:gridCol w:w="2267"/>
        <w:gridCol w:w="1617"/>
        <w:gridCol w:w="3134"/>
        <w:gridCol w:w="3016"/>
      </w:tblGrid>
      <w:tr>
        <w:trPr>
          <w:trHeight w:val="915" w:hRule="atLeast"/>
        </w:trPr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бюджетов 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образо ванию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вновь вводимых объектов образования (ППРК № 300 от 25.02.2000г.) г.Петропавловск - СШ № 26 +2000 т.т.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содержания типовых штатов государствен-ных учреждений общего среднего образования (ППРК № 1168 от 4.11.2002г) </w:t>
            </w:r>
          </w:p>
        </w:tc>
      </w:tr>
      <w:tr>
        <w:trPr>
          <w:trHeight w:val="51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целевых трансфертов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</w:tr>
      <w:tr>
        <w:trPr>
          <w:trHeight w:val="315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ЕБК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261.018.000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11 135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-5 598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-6 598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-6 598 </w:t>
            </w:r>
          </w:p>
        </w:tc>
      </w:tr>
      <w:tr>
        <w:trPr>
          <w:trHeight w:val="30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-45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-5 320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-500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-2 000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-2 000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-13 000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-6 598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-6 598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-6 598 </w:t>
            </w:r>
          </w:p>
        </w:tc>
      </w:tr>
      <w:tr>
        <w:trPr>
          <w:trHeight w:val="30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6 598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6 598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6 598 </w:t>
            </w:r>
          </w:p>
        </w:tc>
      </w:tr>
      <w:tr>
        <w:trPr>
          <w:trHeight w:val="315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138"/>
        <w:gridCol w:w="1860"/>
        <w:gridCol w:w="1420"/>
        <w:gridCol w:w="1761"/>
        <w:gridCol w:w="1330"/>
        <w:gridCol w:w="887"/>
        <w:gridCol w:w="1124"/>
        <w:gridCol w:w="1121"/>
        <w:gridCol w:w="1025"/>
      </w:tblGrid>
      <w:tr>
        <w:trPr>
          <w:trHeight w:val="915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бюджетов 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соцзащите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Соцзащита 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строительству коммунального жилья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Жилье 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пособий на детей до 18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строитель-ство жилья государст венного коммуналь-ного жилищного фонда </w:t>
            </w:r>
          </w:p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целевых трансфертов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</w:p>
        </w:tc>
      </w:tr>
      <w:tr>
        <w:trPr>
          <w:trHeight w:val="31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ЕБК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256.015.000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271.010.000 </w:t>
            </w:r>
          </w:p>
        </w:tc>
      </w:tr>
      <w:tr>
        <w:trPr>
          <w:trHeight w:val="30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-365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-365 </w:t>
            </w:r>
          </w:p>
        </w:tc>
      </w:tr>
      <w:tr>
        <w:trPr>
          <w:trHeight w:val="30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-45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-45 </w:t>
            </w:r>
          </w:p>
        </w:tc>
      </w:tr>
      <w:tr>
        <w:trPr>
          <w:trHeight w:val="30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-5 500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-5 500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-15 000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-15 000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2006 года N 25/2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из республиканского бюджета по районам, г.Петропавловску и областному бюджетам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2006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решения маслихата Северо-Казахстанской области от 31.08.2006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25/2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553"/>
        <w:gridCol w:w="1673"/>
        <w:gridCol w:w="1473"/>
        <w:gridCol w:w="2413"/>
      </w:tblGrid>
      <w:tr>
        <w:trPr>
          <w:trHeight w:val="91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бюджетов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образо ванию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лингафонных и мультимедийных кабинетов в государственных учреждениях среднего общего образования 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целевых трансфертов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ЕБК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261.021.00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23 979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28 566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10 221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10 221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1 761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18 154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18 154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29 053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13 924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65 918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65 918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10 928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287 283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247 457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78 257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199 381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35 408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486 664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282 865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78 257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2833"/>
        <w:gridCol w:w="2833"/>
        <w:gridCol w:w="2713"/>
      </w:tblGrid>
      <w:tr>
        <w:trPr>
          <w:trHeight w:val="9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2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специализиро-ванных организациях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образователь-ным программам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родителей. Детские дома </w:t>
            </w:r>
          </w:p>
        </w:tc>
      </w:tr>
      <w:tr>
        <w:trPr>
          <w:trHeight w:val="214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оборудованием кабинетов физики в госучережде-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среднего общего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лингафонных и мультимедий-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кабинетов в государствен-ных учреждениях среднего общего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оборудованием кабинетов физики в госучережде-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среднего общего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оборудованием кабинетов физики в госучережде-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среднего общего образования </w:t>
            </w:r>
          </w:p>
        </w:tc>
      </w:tr>
      <w:tr>
        <w:trPr>
          <w:trHeight w:val="51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261.006.000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261.006.000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261.003.000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261.015.100 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12 690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4 232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4 230 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12 690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4 232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4 230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2393"/>
        <w:gridCol w:w="2393"/>
        <w:gridCol w:w="1893"/>
        <w:gridCol w:w="3393"/>
      </w:tblGrid>
      <w:tr>
        <w:trPr>
          <w:trHeight w:val="91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здраво охранению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3720" w:hRule="atLeast"/>
        </w:trPr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выплаты стипендий студентам, обучающим-ся в средних профессио-нальных учебных заведениях на основании государст-венного заказа местных исполните-льных органов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компенсаций на проезд для обучающихся в средних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учебных заведениях на основании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заказа местных исполните-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органов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учебным 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кабинетов физики, химии, биологии в госучереждениях среднего общего образования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</w:tr>
      <w:tr>
        <w:trPr>
          <w:trHeight w:val="3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Ренгеноборудова-ние и аппаратура лучевой терапии и маммографы </w:t>
            </w:r>
          </w:p>
        </w:tc>
      </w:tr>
      <w:tr>
        <w:trPr>
          <w:trHeight w:val="51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</w:tr>
      <w:tr>
        <w:trPr>
          <w:trHeight w:val="31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261.009.011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261.009.011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261.013.000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253.009.011  </w:t>
            </w:r>
          </w:p>
        </w:tc>
      </w:tr>
      <w:tr>
        <w:trPr>
          <w:trHeight w:val="31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12 690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54 990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9 025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-233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39 457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74 667 </w:t>
            </w:r>
          </w:p>
        </w:tc>
      </w:tr>
      <w:tr>
        <w:trPr>
          <w:trHeight w:val="31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9 025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-233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169 200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39 457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74 667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2773"/>
        <w:gridCol w:w="2233"/>
        <w:gridCol w:w="1953"/>
        <w:gridCol w:w="2113"/>
      </w:tblGrid>
      <w:tr>
        <w:trPr>
          <w:trHeight w:val="91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правоохра-нительным органам </w:t>
            </w:r>
          </w:p>
        </w:tc>
      </w:tr>
      <w:tr>
        <w:trPr>
          <w:trHeight w:val="372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Доведение уровня оснащенности детских и родовспомогатель-ных организаций до минимального норматива оснащения медицинским оборудованием и изделиями медицинского назначения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женских консультаций (кабинетов), станций (отделений) скорой и неотложной медицинской помощи, сельских (семейных) врачебных амбулаторий и поликлиник в сельской местности медицинским оборудованием, изделиями медицинского назначения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Обеспече-ние больных туберку-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лезом 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тубер- кулезными препаратами 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дополни тельной штатной численнос-ти миграцион-ной полиции и прочие текущие затраты </w:t>
            </w:r>
          </w:p>
        </w:tc>
      </w:tr>
      <w:tr>
        <w:trPr>
          <w:trHeight w:val="372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Детские больницы, родильные дома, перинатальные Центры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женские консультации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сельские (семейные) врачебные амбулатории и поликлиники в сельской местности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</w:tr>
      <w:tr>
        <w:trPr>
          <w:trHeight w:val="31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253.004.011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253.010.011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253.010.011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253.019.011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252.001.003 </w:t>
            </w:r>
          </w:p>
        </w:tc>
      </w:tr>
      <w:tr>
        <w:trPr>
          <w:trHeight w:val="31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4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-17 025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-7 358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-14 104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-5 446 </w:t>
            </w:r>
          </w:p>
        </w:tc>
      </w:tr>
      <w:tr>
        <w:trPr>
          <w:trHeight w:val="31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-17 025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-7 358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-14 104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-5 446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956"/>
        <w:gridCol w:w="1000"/>
        <w:gridCol w:w="1409"/>
        <w:gridCol w:w="1436"/>
        <w:gridCol w:w="961"/>
        <w:gridCol w:w="1474"/>
        <w:gridCol w:w="1519"/>
        <w:gridCol w:w="1158"/>
        <w:gridCol w:w="1955"/>
      </w:tblGrid>
      <w:tr>
        <w:trPr/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субсидии на развитие сельского хозяйства 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поддер-жку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семено водства 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поддер-жку повыше-ния урожай ности и качест-ва произ- водимых сельско хозяйственных культур </w:t>
            </w:r>
          </w:p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субсидирова-ние стоимости услуг по подаче питьевой воды из особо важных групповых систем 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являющихся безальтерна-тивными источниками питьевого 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255.002.011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255.011.011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255.009.011 </w:t>
            </w:r>
          </w:p>
        </w:tc>
      </w:tr>
      <w:tr>
        <w:trPr>
          <w:trHeight w:val="31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10 055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14 642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15 129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39 826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-64 837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4 364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-69 201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194 799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194 799 </w:t>
            </w:r>
          </w:p>
        </w:tc>
      </w:tr>
      <w:tr>
        <w:trPr>
          <w:trHeight w:val="31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-64 837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4 364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-69 201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234 625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194 799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2393"/>
        <w:gridCol w:w="2393"/>
        <w:gridCol w:w="2393"/>
        <w:gridCol w:w="2393"/>
        <w:gridCol w:w="222"/>
        <w:gridCol w:w="222"/>
        <w:gridCol w:w="223"/>
        <w:gridCol w:w="224"/>
        <w:gridCol w:w="224"/>
      </w:tblGrid>
      <w:tr>
        <w:trPr>
          <w:trHeight w:val="9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системы водоснабжения </w:t>
            </w:r>
          </w:p>
        </w:tc>
      </w:tr>
      <w:tr>
        <w:trPr/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кустовых скважинных водозаборов в Жамбылском районе (II-я очередь)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Казахстанс-кой области. Макарьевс-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участок подземных вод село Запапдное, Песчанка, Пресноре-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дуть, Макарьевка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Водоснабже-ние сельских населенных пунктов Уалихановс-кого и Акжарского районов (2-ая очередь). Водовод "С. Актуесай-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Бидайык-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ское" с. Бидайыкское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Строительс-тво кустовых скважинных водозаборов в Жамбылском районе (II-я очередь)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Казахстанс-кой области. Екатеринов-ский участок подземных вод село Светлое, Матросово, Екатеринов-ка, Чапаево, Сабит, Святодухов-ка, Зеленая роща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водопровода в городе Булаево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пунктов Уалихановского и Акжарского районов (2-ая очередь). Водовод "Водозабор - насосная станция 2 подъема в селе Чехово" с. Чехово </w:t>
            </w:r>
          </w:p>
        </w:tc>
      </w:tr>
      <w:tr>
        <w:trPr>
          <w:trHeight w:val="3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271.029.000 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-9 945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14 642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-4 871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-9 945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-4 871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20 000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14 642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-9 945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-4 871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20 000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14 642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20 000 </w:t>
            </w:r>
          </w:p>
        </w:tc>
      </w:tr>
    </w:tbl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2006 года N 25/2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из областного бюджета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в редакции решения маслихата Северо-Казахстанской области от 31.08.2006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25/2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413"/>
        <w:gridCol w:w="1673"/>
        <w:gridCol w:w="1673"/>
        <w:gridCol w:w="1713"/>
        <w:gridCol w:w="1713"/>
      </w:tblGrid>
      <w:tr>
        <w:trPr>
          <w:trHeight w:val="435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транс фертов из ОБ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257.113.000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261.113.000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пополне-ние уставно-го фонда ГКП "Саумал-Сервис"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257.113.000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школы в с.Имантау Айыртау-ского района, пострадавшей в результате урагана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школы в с.Нижний Бурлук Айыртау-ского района, пострадавшей в результате урагана </w:t>
            </w:r>
          </w:p>
        </w:tc>
      </w:tr>
      <w:tr>
        <w:trPr>
          <w:trHeight w:val="30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ЕБК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402 201 </w:t>
            </w:r>
          </w:p>
        </w:tc>
      </w:tr>
      <w:tr>
        <w:trPr>
          <w:trHeight w:val="31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12 889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1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7 946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32 788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1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-32 788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-8 000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-1 889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-3 000 </w:t>
            </w:r>
          </w:p>
        </w:tc>
      </w:tr>
      <w:tr>
        <w:trPr>
          <w:trHeight w:val="31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9"/>
        <w:gridCol w:w="1599"/>
        <w:gridCol w:w="1703"/>
        <w:gridCol w:w="1493"/>
      </w:tblGrid>
      <w:tr>
        <w:trPr>
          <w:trHeight w:val="435" w:hRule="atLeast"/>
        </w:trPr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и функци-онирование вновь создаваемых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образо-вания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Общеобразовательной классической гимназии - на укладку искусст-венного футболь-ного поля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Ито-го по 261.113.000 </w:t>
            </w:r>
          </w:p>
        </w:tc>
      </w:tr>
      <w:tr>
        <w:trPr>
          <w:trHeight w:val="30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ЕБК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402 201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4 889 </w:t>
            </w:r>
          </w:p>
        </w:tc>
      </w:tr>
      <w:tr>
        <w:trPr>
          <w:trHeight w:val="315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3 153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3 153 </w:t>
            </w:r>
          </w:p>
        </w:tc>
      </w:tr>
      <w:tr>
        <w:trPr>
          <w:trHeight w:val="315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6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315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 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3 153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9 842 </w:t>
            </w:r>
          </w:p>
        </w:tc>
      </w:tr>
      <w:tr>
        <w:trPr>
          <w:trHeight w:val="315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-3 153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-1 800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-9 842 </w:t>
            </w:r>
          </w:p>
        </w:tc>
      </w:tr>
      <w:tr>
        <w:trPr>
          <w:trHeight w:val="315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9"/>
        <w:gridCol w:w="2297"/>
        <w:gridCol w:w="1832"/>
        <w:gridCol w:w="1569"/>
        <w:gridCol w:w="1491"/>
      </w:tblGrid>
      <w:tr>
        <w:trPr>
          <w:trHeight w:val="435" w:hRule="atLeast"/>
        </w:trPr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268.113.000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271.113.000 </w:t>
            </w:r>
          </w:p>
        </w:tc>
      </w:tr>
      <w:tr>
        <w:trPr>
          <w:trHeight w:val="24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ремонтно-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восстанови-тельных работ водопропус-кного сооружения на участке автодороги КТUL-336 "Ундурус-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Жумысшы-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Мырзагул"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268.113.000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котель-ной и отопительной системы здания ПТШ с.Тими-рязево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271.113.000 </w:t>
            </w:r>
          </w:p>
        </w:tc>
      </w:tr>
      <w:tr>
        <w:trPr>
          <w:trHeight w:val="30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ЕБК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402 201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31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7 946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7 946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6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 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7 946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7 946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31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-7 946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-7 946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-7 000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-7 000 </w:t>
            </w:r>
          </w:p>
        </w:tc>
      </w:tr>
      <w:tr>
        <w:trPr>
          <w:trHeight w:val="31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2006 года N 25/2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Уточнение сумм целевых трансфертов из республиканского бюджета по районам, г.Петропавловску и областному бюджетам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в редакции решения маслихата Северо-Казахстанской области от 31.08.2006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25/2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1704"/>
        <w:gridCol w:w="1447"/>
        <w:gridCol w:w="1100"/>
        <w:gridCol w:w="2324"/>
        <w:gridCol w:w="446"/>
        <w:gridCol w:w="1636"/>
        <w:gridCol w:w="1209"/>
        <w:gridCol w:w="861"/>
        <w:gridCol w:w="1738"/>
      </w:tblGrid>
      <w:tr>
        <w:trPr>
          <w:trHeight w:val="915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бюджетов 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образо ванию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содержания типовых штатов государственных учреждений общего среднего образования (ППРК № 1168 от 4.11.2002г) </w:t>
            </w:r>
          </w:p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целевых трансфертов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ЕБК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261.017.000 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-100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-500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-500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-3 262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-1 762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-2 762 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-100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-600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-4 156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-1 156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-2 618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-2 618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-2 762 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2 762 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1475"/>
        <w:gridCol w:w="2250"/>
        <w:gridCol w:w="1171"/>
        <w:gridCol w:w="2023"/>
        <w:gridCol w:w="384"/>
        <w:gridCol w:w="1394"/>
        <w:gridCol w:w="1545"/>
        <w:gridCol w:w="931"/>
        <w:gridCol w:w="1319"/>
      </w:tblGrid>
      <w:tr>
        <w:trPr>
          <w:trHeight w:val="915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бюджетов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соцзащите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Соцзащита 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подключение к Интернету и оплату трафика государственных учреждений общего среднего образования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государствен-ных пособий на детей до 18 лет </w:t>
            </w:r>
          </w:p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целевых трансфертов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ЕБК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261.019.000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256.015.000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-100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-500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-1 500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-1 500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-600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-1 156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-3 000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-3 000 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-144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года N 26/5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из областного бюджета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 Сноска. Приложение 12 в редакции решения маслихата Северо-Казахстанской области от 20.10.2006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26/5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9"/>
        <w:gridCol w:w="1432"/>
        <w:gridCol w:w="1737"/>
        <w:gridCol w:w="1534"/>
        <w:gridCol w:w="1839"/>
        <w:gridCol w:w="1190"/>
        <w:gridCol w:w="1213"/>
      </w:tblGrid>
      <w:tr>
        <w:trPr>
          <w:trHeight w:val="435" w:hRule="atLeast"/>
        </w:trPr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выделено транс фертов из ОБ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271.113.000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экспертизу ПСД для строите-льства локального водосна-бжения из подзем-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вод в с.Казан-ка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экспер-тизы ПСД для строительство локаль-ного водоснабжения из подзем-ных вод в с.Железное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экспертизу пересче-та ПСД по объекту "Строительство кустовых скважин-ных водозаборов из подзем-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вод. Екатери-новский участок подзем-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вод"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реконструкцию разводящих сетей водо-провода в с.Преснов-ка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завершение строительства детс-кого сада на 140 мест в г.Бу-лаево </w:t>
            </w:r>
          </w:p>
        </w:tc>
      </w:tr>
      <w:tr>
        <w:trPr>
          <w:trHeight w:val="30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ЕБК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</w:tr>
      <w:tr>
        <w:trPr>
          <w:trHeight w:val="315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7 739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</w:tr>
      <w:tr>
        <w:trPr>
          <w:trHeight w:val="315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 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13 159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</w:tr>
      <w:tr>
        <w:trPr>
          <w:trHeight w:val="315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-13 159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-145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-150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-89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-7 500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-1 900 </w:t>
            </w:r>
          </w:p>
        </w:tc>
      </w:tr>
      <w:tr>
        <w:trPr>
          <w:trHeight w:val="315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"/>
        <w:gridCol w:w="1432"/>
        <w:gridCol w:w="1781"/>
        <w:gridCol w:w="1876"/>
        <w:gridCol w:w="1935"/>
        <w:gridCol w:w="1541"/>
        <w:gridCol w:w="1650"/>
        <w:gridCol w:w="1586"/>
      </w:tblGrid>
      <w:tr>
        <w:trPr>
          <w:trHeight w:val="435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коммуналь-ного жилья в г.Бу-лаево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разра-ботку ПСД на разви-тие и обуст-ройст-во инженерной инфраструктуры в с.Биш-куль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экспер-тизу ПСД для строительства локаль-ного водоснабжения из подзем-ных вод в с.Минкесер и Кзылас-кер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экспер-тизу ПСД для строительства локаль-ного водоснабжения из подзем-ных вод в с.Ефимовка - 135 т.т. и с.Став-рополка - 135 т.т.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экспертизу ПСД для строите-льства локального водоснабжения из подзем-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вод в с.Тендык - 143 т.т. и с.Козашар - 143 т.т.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экспертизу перес-чета ПСД по объек-ту "Водозабор - насос-ная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2 подъе-ма в с.Чехово"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экспер-тизу ПСД на строительство локаль-ного водоснабжения из подзем-ных вод в с.Жана-жол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271.113.000 </w:t>
            </w:r>
          </w:p>
        </w:tc>
      </w:tr>
      <w:tr>
        <w:trPr>
          <w:trHeight w:val="30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</w:tr>
      <w:tr>
        <w:trPr>
          <w:trHeight w:val="315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7 739 </w:t>
            </w:r>
          </w:p>
        </w:tc>
      </w:tr>
      <w:tr>
        <w:trPr>
          <w:trHeight w:val="315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2 750 </w:t>
            </w:r>
          </w:p>
        </w:tc>
      </w:tr>
      <w:tr>
        <w:trPr>
          <w:trHeight w:val="315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315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15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15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315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</w:tr>
      <w:tr>
        <w:trPr>
          <w:trHeight w:val="315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</w:tr>
      <w:tr>
        <w:trPr>
          <w:trHeight w:val="36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13 159 </w:t>
            </w:r>
          </w:p>
        </w:tc>
      </w:tr>
      <w:tr>
        <w:trPr>
          <w:trHeight w:val="315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-850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-1 500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-250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-270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-286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-84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-135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-13 159 </w:t>
            </w:r>
          </w:p>
        </w:tc>
      </w:tr>
      <w:tr>
        <w:trPr>
          <w:trHeight w:val="315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года N 26/5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Уточнение сумм целевых трансфертов из республиканского бюджета по районам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в редакции решения маслихата Северо-Казахстанской области от 20.10.2006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26/5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1738"/>
        <w:gridCol w:w="2162"/>
        <w:gridCol w:w="2162"/>
        <w:gridCol w:w="1388"/>
        <w:gridCol w:w="1424"/>
        <w:gridCol w:w="1388"/>
        <w:gridCol w:w="1388"/>
      </w:tblGrid>
      <w:tr>
        <w:trPr>
          <w:trHeight w:val="915" w:hRule="atLeast"/>
        </w:trPr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бюджетов 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подключение к Интернету и оплату трафика государственных учреждений общего среднего образования </w:t>
            </w:r>
          </w:p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целевых трансфертов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</w:tr>
      <w:tr>
        <w:trPr>
          <w:trHeight w:val="315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ЕБК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261.017.000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261.019.000 </w:t>
            </w:r>
          </w:p>
        </w:tc>
      </w:tr>
      <w:tr>
        <w:trPr>
          <w:trHeight w:val="30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-130 </w:t>
            </w:r>
          </w:p>
        </w:tc>
      </w:tr>
      <w:tr>
        <w:trPr>
          <w:trHeight w:val="30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</w:tr>
      <w:tr>
        <w:trPr>
          <w:trHeight w:val="30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</w:tr>
      <w:tr>
        <w:trPr>
          <w:trHeight w:val="30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-456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-300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-156 </w:t>
            </w:r>
          </w:p>
        </w:tc>
      </w:tr>
      <w:tr>
        <w:trPr>
          <w:trHeight w:val="315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