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da99" w14:textId="f23d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102 XI-й сессии Маслихата города Алматы III-го созыва от 27 декабря 2004 года "О бюджете города Алматы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XVІ сессии Маслихата города Алматы III-го созыва от 26 мая 2005 года N 152. Зарегистрировано Департаментом юстиции города Алматы 10 июня 2005 года за N 664. Утратило силу в связи с истечением срока действия - письмо Маслихата города Алматы от 31 мая 2006 года N 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XI-й сессии Маслихата города Алматы III-го созыва от 27 декабря 2004 года "О бюджете города Алматы на 2005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Утвердить бюджет города Алматы на 2005 год согласно приложения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доходы - 85638129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- 72456311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- 1350524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от продажи основного капитала - 11831294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поступления официальных трансфертов из республиканского бюджета - 15538907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погашение бюджетных кредитов - 1501784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поступлениям от продажи финансовых активов - 498000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поступления займов - 6194900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затраты - 113651104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бюджетные кредиты - 100000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дефицит - 4379384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финансирование дефицита бюджета - 4379384 тыс.тенге,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- 884648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свободные остатки бюджетных средств на начало финансового года - 5264032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пункте 6 цифру "1242085" заменить цифрой "1300391".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пункте 7 цифру "878216" заменить цифрой "1506107".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пункте 8 цифру "2936509" заменить цифрой "3157127".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пункте 9 цифру "11591805" заменить цифрой "12565124".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пункте 10 цифру "11912733" заменить цифрой "12440050".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пункте 11 цифру "2607555" заменить цифрой "2667102".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 пункте 12 цифру "13635370" заменить цифрой "13792590".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В пункте 13 цифру "2278157" заменить цифрой "2317936".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10.В пункте 14 цифру "151000" заменить цифрой "1810000".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11.В пункте 15 цифру "494566" заменить цифрой "499862".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12.В пункте 16 цифру "301285" заменить цифрой "422827".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13.В пункте 17 цифру "11893930" заменить цифрой "14971552".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"18. Утвердить ассигнования на прочие расходы в сумме 548374 тыс.тенге, в том числе резервный фонд Акима города в сумме 285018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пункте 19 цифру "162070" заменить цифрой "256642".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XVI-й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Е.Балтабаева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XVI-й сессии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 от 26 мая 2005 года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N 102 от 27.12. 2004 года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 год"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6"/>
        <w:gridCol w:w="961"/>
        <w:gridCol w:w="866"/>
        <w:gridCol w:w="7369"/>
        <w:gridCol w:w="227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                                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Класс               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Специфика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85638129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72456311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25892320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25892320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23750860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34325515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34325515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34325515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7568303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 предпринимателей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4519153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986670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950680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1200880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4203013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1520640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693940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1514398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855350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645928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1167975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 с апелляционных жалоб,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372050
</w:t>
            </w:r>
          </w:p>
        </w:tc>
      </w:tr>
      <w:tr>
        <w:trPr>
          <w:trHeight w:val="14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 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актов о рождении, браке, расторжении брака, смерти 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18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  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снаряженного слезоточивыми и раздражающими веществами, пневманического оружия с дульной энергией не более 7,5 Дж и калибра до 4,5мм) 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859864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 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 коммунальной собственности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485370
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
</w:t>
            </w:r>
          </w:p>
        </w:tc>
      </w:tr>
      <w:tr>
        <w:trPr>
          <w:trHeight w:val="12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безхозяйного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  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10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 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 из государственного бюджета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13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Штрафы,пени,санкции,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Штрафы,пени,санкции,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 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11831294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гражданам квартир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10216294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10216294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10216294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15538907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15538907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15538907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3608870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11930037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1439784
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
</w:t>
            </w:r>
          </w:p>
        </w:tc>
      </w:tr>
      <w:tr>
        <w:trPr>
          <w:trHeight w:val="12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 коммунальных государственных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708"/>
        <w:gridCol w:w="945"/>
        <w:gridCol w:w="984"/>
        <w:gridCol w:w="7111"/>
        <w:gridCol w:w="2528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113651104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1090908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819830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696477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1506107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1472907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1472907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1054710
</w:t>
            </w:r>
          </w:p>
        </w:tc>
      </w:tr>
      <w:tr>
        <w:trPr>
          <w:trHeight w:val="8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118709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3157127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3157127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3003127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2893894
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108633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5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12565124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1136499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1136499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1136499
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8394479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473839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473839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7920640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6680893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717132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115352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153339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568589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568589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1791062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1723090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12440050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5195082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5195082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5195082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1337166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917253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113864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603179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419913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167997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246326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1688185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1688185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1688185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2356846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2356846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2356846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1105603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1105603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1087433
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757168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2667102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 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660987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 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475154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185833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1778366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66813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1711553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135313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  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155755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13792590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7057068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6951302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4760222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4760222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4652751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1975300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1725300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658227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740634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314593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2317936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1129074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798061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 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
</w:t>
            </w:r>
          </w:p>
        </w:tc>
      </w:tr>
      <w:tr>
        <w:trPr>
          <w:trHeight w:val="8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  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69952
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11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197842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
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389421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14971552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4954935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4954935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4954935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10016617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10016617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8707043
</w:t>
            </w:r>
          </w:p>
        </w:tc>
      </w:tr>
      <w:tr>
        <w:trPr>
          <w:trHeight w:val="8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548374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-4379384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4379384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884648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XVI-й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