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04e58" w14:textId="1104e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2005 год по реализации программы стабилизации цен на основные продовольственные товары в области на 2004-2005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30 мая 2005 года N 51/12. Зарегистрировано Департаментом юстиции Павлодарской области 24 июня 2005 года за N 3037. Утратило силу в связи с истечением срока действия (письмо Департамента юстиции Павлодарской области от 18 марта 2009 года N 4-06/1966).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Сноска. Утратило силу в связи с истечением срока действия (письмо Департамента юстиции Павлодарской области от 18 марта 2009 года N 4-06/1966).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1)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Казахстан", областной маслихат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прилагаемый план мероприятий на 2005 год по реализации программы стабилизации цен на основные продовольственные товары в области на 2004-2005 годы (далее - План).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финансов области обеспечить своевременное финансирование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предпринимательства и промышленности области к 20 января 2006 года представить в постоянную комиссию областного маслихата по вопросам экономике и бюджету информацию о выполнении Плана.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выполнением настоящего решения возложить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постоянную комиссию Павлодарского областного маслихата по вопросам экономике и бюджету.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                    Г. Досжанова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Р. Гафуров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Павлодарского областного маслихата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(ХII сессия, III созыв) от 30 мая 2005 года N 51\12 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плане мероприятий на 2005 год по реализации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программы стабилизации цен на основные 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продовольственные товары в области на 2004-2005 годы"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План мероприятий на 2005 год по реализации программы стабилизации цен на основные продовольственные товары в области на 2004-2005 годы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3359"/>
        <w:gridCol w:w="2063"/>
        <w:gridCol w:w="2295"/>
        <w:gridCol w:w="1271"/>
        <w:gridCol w:w="1505"/>
        <w:gridCol w:w="1613"/>
      </w:tblGrid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Мероприя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(реализ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цию)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исполне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 (ре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ализа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ции)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 (млн. те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ге)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Источники финансирова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Развитие сырьевой базы пищевой промышленности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открытие новых и развитие действующих сельскохозяйственных производств за счет программ софинансирования с банками второго уровня, в том числе:   мельничного комплекса и кондитерского цеха в селе Галицкое Успенского района;  реконструированного цеха по производству крупяных изделий в селе Успенка;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мельничного и хлебопекарного комплекса в селе Качиры; цеха по переработке молока в селе  Мичурино Павлодарского района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области, акимы городов и районов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10.1.255.003 ІКредитование сельхозтоваропроизводителей
</w:t>
            </w:r>
          </w:p>
        </w:tc>
      </w:tr>
      <w:tr>
        <w:trPr>
          <w:trHeight w:val="3765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акционерного общества Корпорация "Мал онимдери" (по согласованию) произвести модернизацию действующих заготовительных пунктов, в том числе обеспечить установку охладителей молока в заготовительных пунктах сел Ильичевка, Ольгино, Лозовое, Мичурино, Ленинский, Достык, Актогай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 районов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,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области, закрытое акционерное общество Корпорация "Мал онимдери"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 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41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централизованную закладку картофеля и овощей в  объемах не ниже порогового уровня потребления населением городов в зимний период: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картофеля - 9,2 тыс. тонн;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овощей - 4,5 тыс. тонн;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механизм реализации картофеля и овощей на рынках городов по стабильным ценам   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Павлодара,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Экибастуза, Аксу,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кварталы 2005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бюджетной программе 10.1.255.003 "Кредитование Сельхозтоваропроизводителей"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овощеводческим хозяйствам области  в строительстве (реконструкции) овощехранилищ, в том числе в селах Парамоновка и Уштерек сельской зоны города Аксу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 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Поддержка отечественных товаропроизводителей, содействие в организации эффективного маркетинга, 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овышение конкурентоспособности продукции по ценам и качеству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годовые темпы роста производства основных видов продовольственных товаров не ниже показателей индикативного плана социально-экономического развития области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промышленности, сельского хозяйства области, акимы городов и районов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освещение в СМИ проблемных вопросов  сферы производства и переработки сельскохозяйственной продукции 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СМИ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промышленности, сельского хозяйства 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 по бюджетной программе 13.265.003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"Поддержка предпринимательской деятельности "
</w:t>
            </w:r>
          </w:p>
        </w:tc>
      </w:tr>
      <w:tr>
        <w:trPr>
          <w:trHeight w:val="468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предпринимателям области в участии в республиканских и межрегиональных выставках - ярмарках, бизнес-встречах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промышленности, сельского хозяйства 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 по бюджетной программе 13.265.003 "Поддержка предпринимательской деятельности"
</w:t>
            </w:r>
          </w:p>
        </w:tc>
      </w:tr>
      <w:tr>
        <w:trPr>
          <w:trHeight w:val="564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проведение региональных этапов республиканского конкурса "Лучшие товары Казахстана", "Лучший рынок Казахстана"; оказать содействие предприятиям  области в участии в республиканских конкурсах "Лучшие товары Казахстана", "Лучший рынок Казахстана"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о проведении конкурса 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 кварталы 2005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областного бюджета по бюджетной программе 13.265.007 "Реализация стратегии индустриально-инновационного развития"
</w:t>
            </w:r>
          </w:p>
        </w:tc>
      </w:tr>
      <w:tr>
        <w:trPr>
          <w:trHeight w:val="70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Формирование конкурентной среды действующим рынкам, создание сельхозтоваропроизводителям условий для реализации своей продукции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на рынках области сельскохозяйственные ярмарки с предоставлением сельхозпроизводителям торговых мест на льготных условиях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о проведении ярмарок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сельского хозяйства области, акимы городов и районов, территориальное управление Министерства сельского хозяйства Республики Казахстан (по согласованию)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Открыть  на действующих коммунальных рынках пункты закупа и  заготовки сельскохозяйственной продукции 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 и районов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прямые поставки плодоовощной продукции на основе  заключенных договоров между предпринимателями Павлодарской и Южно - Казахстанской областей; организовать  реализацию завозимой  продукции на коммунальных рынках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поставок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2005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функционирование37 сезонных коммунальных мини-рынков (торговых площадок), в том числе: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Павлодар-19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Экибастуз-14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Аксу - 4 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 городов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 кварталы 2005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. Мониторинг и анализ ситуации на потребительском рынке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систематический мониторинг цен на важнейшие продовольственные товары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 о ценовой ситуации на рынке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предпринимательства и промышленности области,  акимы городов и районов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Разрабатывать прогнозы ценовой ситуации на рынках области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 ценовой ситуации на рынке, 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предпринимательства и промышленности области, по регулированию деятельности  естественных монополий и защиты конкуренции  области, акимы городов и районов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исследование товарных рынков на предмет выявления согласованных действий по ценовому сговору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регулированию деятельности естественных монополий и защиты конкуренцииобласти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 год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27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рабочие группы по проведению мероприятий по предупреждению необоснованного роста цен на основные продовольственные товары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Департаменты по борьбе с экономической и коррупционной преступностью (финансовая полиция) (по согласованию), по регулированию деятельности естественных монополий и защиты конкуренцииобласти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 2005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Создать экспертный совет с территориальными секциями в городах Аксу и Экибастузе по предупреждению необоснованного роста цен на товары и услуги монополистов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акиму области
</w:t>
            </w:r>
          </w:p>
        </w:tc>
        <w:tc>
          <w:tcPr>
            <w:tcW w:w="2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регулированию деятельности естественных монополий и защиты конкуренции области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 квартал 2005 года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не требуется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