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13f4" w14:textId="c7c1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(IX сессия, III созыв) от 24 декабря 2004 года N 72/9 "Об областном бюджете на 2005 год".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30 мая 2005 года N 45/12. Зарегистрировано Департаментом юстиции Павлодарской области 1 июня 2005 года за N 3030. Утратило силу в связи с истечением срока действия (письмо Департамента юстиции Павлодарской области от 18 марта 2009 года N 4-06/1966).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Сноска. Утратило силу в связи с истечением срока действия (письмо Департамента юстиции Павлодарской области от 18 марта 2009 года N 4-06/1966).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 статьи 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Казахстан", подпунктом 1) пункта 2 статьи 111 Бюджетного 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24 апреля 2004 года 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 областного маслихата (IX сессия, III созыв) от 24 декабря 2004 года N 72/9 "Об областном бюджете на 2005 год" (зарегистрировано в департаменте юстиции за N 2832 от 29 декабря 2004 года, опубликованное в газете "Сарыарка самалы" от 12 февраля 2005 года N 17, в газете "Звезда Прииртышья" от 11 января 2005 года N 3) с внесенными изменениями и дополнениями решением от 4 марта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2/10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решение областного маслихата (IX сессия, III созыв) от 24 декабря 2004 года N 72/9 "Об областном бюджете на 2005 год" (зарегистрировано в департаменте юстиции за N 2915 от 11 марта 2005 года, опубликованное в газете "Сарыарка самалы" от 5 апреля 2005 года N 37, в газете "Звезда Прииртышья" от 7 апреля 2005 года N 38), решением от 15 апреля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30/11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в решение областного маслихата (IX сессия, III созыв) от 24 декабря 2004 года N 72/9 "Об областном бюджете на 2005 год" (зарегистрировано в департаменте юстиции за N 3004 от 22 апреля 2005 года, опубликованное в газете "Звезда Прииртышья" от 17 мая 2005 года N 53)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пункт 1 указанного решения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"1. Утвердить областной бюджет на 2005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доходы - 23268249 тысяч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налоговым поступлениям - 10257832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неналоговым поступлениям - 24746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поступлениям официальных трансфертов - 12985671 тысяча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затраты - 22104243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операционное сальдо - 1164006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чистое бюджетное кредитование - 1956800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бюджетные кредиты - 2166000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погашение бюджетных кредитов - 209200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сальдо по операциям с финансовыми активами - 48920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приобретение финансовых активов - 48920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дефицит бюджета - 841714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финансирование дефицита бюджета - 841714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поступление займов - 1804000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погашение займов - 1017812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движение остатков бюджетных средств - 55526 тысяч тенге.";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указанное решение дополнить пунктом 4-3, 4-4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"4-3. Установить на 2005 год размеры целевых текущих трансфертов, передаваемых из областного бюджета бюджетам городов и районов на увеличение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предприятий, в общей сумме 764562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города Аксу 91053 тысячи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города Павлодара 114556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города Экибастуза 125902 тысячи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Актогайского района 40414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Баянаульского района 42063 тысячи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Железинского района 57985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Иртышского района 55421 тысяча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Качирского района 46725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Лебяжинского района 35551 тысяча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Майского района 38303 тысячи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Павлодарского района 36230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Успенского района 34611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Щербактинского района 45748 тысяч тенге.";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4-4. Установить на 2005 год размеры целевых текущих трансфертов, передаваемых из областного бюджета бюджетам районов в общей сумме 40000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10000 тысяч тенге на ремонт подъездной дороги к мазару Машхур-Жусупа Копеева в Баянаульском районе;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10000 тысяч тенге на ремонт дороги районного значения в с. Галицкое Успенского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20000 тысяч тенге на укрепление материально-технической базы и капитальный ремонт организаций социальной сферы, благоустройство населенных пунктов Успенского района.";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пункте 7 указанного решения: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цифру "100000" заменить на цифру "50791";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приложения 1, 2 к указанному решению изложить в новой редакции согласно приложениям 1, 2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 сессии Г. Досжанова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областного маслихата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(XII сессия, III созыв) от 30 мая 2005 года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45/12 "О внесении изменений и дополнений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областного маслихата (IX сессия,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 созыв) от 24 декабря 2004 года N 72/9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2005 год"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(IX сессия, III созыв)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72/9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2005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Областной бюджет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(с изменениями и дополнениями)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688"/>
        <w:gridCol w:w="882"/>
        <w:gridCol w:w="845"/>
        <w:gridCol w:w="7388"/>
        <w:gridCol w:w="251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(тыс.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Специфика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23 268 249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10 257 832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8 753 555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8 753 555
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8 753 555
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1 504 277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1 503 816
</w:t>
            </w:r>
          </w:p>
        </w:tc>
      </w:tr>
      <w:tr>
        <w:trPr>
          <w:trHeight w:val="5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76 045
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
</w:t>
            </w:r>
          </w:p>
        </w:tc>
      </w:tr>
      <w:tr>
        <w:trPr>
          <w:trHeight w:val="5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1 425 912
</w:t>
            </w:r>
          </w:p>
        </w:tc>
      </w:tr>
      <w:tr>
        <w:trPr>
          <w:trHeight w:val="5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
</w:t>
            </w:r>
          </w:p>
        </w:tc>
      </w:tr>
      <w:tr>
        <w:trPr>
          <w:trHeight w:val="8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
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24 746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11 054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
</w:t>
            </w:r>
          </w:p>
        </w:tc>
      </w:tr>
      <w:tr>
        <w:trPr>
          <w:trHeight w:val="5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
</w:t>
            </w:r>
          </w:p>
        </w:tc>
      </w:tr>
      <w:tr>
        <w:trPr>
          <w:trHeight w:val="5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
</w:t>
            </w:r>
          </w:p>
        </w:tc>
      </w:tr>
      <w:tr>
        <w:trPr>
          <w:trHeight w:val="5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
</w:t>
            </w:r>
          </w:p>
        </w:tc>
      </w:tr>
      <w:tr>
        <w:trPr>
          <w:trHeight w:val="5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
</w:t>
            </w:r>
          </w:p>
        </w:tc>
      </w:tr>
      <w:tr>
        <w:trPr>
          <w:trHeight w:val="5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банкам-заемщикам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
</w:t>
            </w:r>
          </w:p>
        </w:tc>
      </w:tr>
      <w:tr>
        <w:trPr>
          <w:trHeight w:val="14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11 501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11 501
</w:t>
            </w:r>
          </w:p>
        </w:tc>
      </w:tr>
      <w:tr>
        <w:trPr>
          <w:trHeight w:val="5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местными государственными органами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11 501
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2 191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
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
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официальных трансфертов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12 985 671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Трансферты из нижестоящих органов государственного управления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6 523 513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6 523 513
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6 523 513
</w:t>
            </w:r>
          </w:p>
        </w:tc>
      </w:tr>
      <w:tr>
        <w:trPr>
          <w:trHeight w:val="5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Трансферты из вышестоящих органов государственного управления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6 462 158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6 462 158
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3 125 346
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2 077 925
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1 258 887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727"/>
        <w:gridCol w:w="847"/>
        <w:gridCol w:w="847"/>
        <w:gridCol w:w="7401"/>
        <w:gridCol w:w="253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(тыс.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подфункция   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 бюджетной 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22 104 243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480 570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333 216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Аппарат маслихата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18 463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18 463
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Аппарат акима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314 753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314 753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Финансовая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74 646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74 646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52 986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Планирование и статистическая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72 708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72 708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72 708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64 310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Военные нужды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10 368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мобилизационной подготовки и чрезвычайных ситуаций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10 368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10 368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Организация работы по чрезвычайным ситуациям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53 942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мобилизационной подготовки и чрезвычайных ситуаций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53 942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мобилизационной подготовки и чрезвычайных ситуаций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19 101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Общественный порядок, безопасность, правовая, судебная, уголовно - 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1 431 525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1 431 525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1 288 925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1 216 780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142 600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142 600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3 820 446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общее, основное общее, среднее общее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1 558 710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(Отдел) физической культуры и спорта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400 134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316 859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 одаренных в спорте детей  в специализированных организациях образования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83 275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1 158 576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320 236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103 373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государственных областных организаций образования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19 552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475 093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областного масштаба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81 806
</w:t>
            </w:r>
          </w:p>
        </w:tc>
      </w:tr>
      <w:tr>
        <w:trPr>
          <w:trHeight w:val="11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обеспечение  содержания типовых штатов государственных учреждений общего среднего образования 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107 057
</w:t>
            </w:r>
          </w:p>
        </w:tc>
      </w:tr>
      <w:tr>
        <w:trPr>
          <w:trHeight w:val="14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приобретение и доставку учебников и учебно - методических комплексов для обновления библиотечных фондов   государственных учреждений  общего среднего образования 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13 770
</w:t>
            </w:r>
          </w:p>
        </w:tc>
      </w:tr>
      <w:tr>
        <w:trPr>
          <w:trHeight w:val="11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лингафонных и мультимедийных кабинетов для государственных учреждений  среднего общего образования   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37 689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590 476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590 476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590 476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Среднее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406 899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41 876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41 876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365 023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365 023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Дополнительное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80 377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13 956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11 011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55 410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55 410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1 183 984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171 264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29 780
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46 847
</w:t>
            </w:r>
          </w:p>
        </w:tc>
      </w:tr>
      <w:tr>
        <w:trPr>
          <w:trHeight w:val="8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вновь  вводимых объектов образования 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94 637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1 012 720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1 012 720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8 485 404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Больницы широкого профиля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3 173 483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3 173 483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3 173 483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здоровья населения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960 068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440 466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 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56 207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50 240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13 882
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специализированными продуктами питания и лекарственными средствами населения по отдельным видам заболеваний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320 137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государственного санитарно-эпидемиологического надзора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519 602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188 065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328 502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Специализированная медицинская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1 596 790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1 596 790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1 596 790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Поликлиники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1 677 700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1 677 700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1 677 700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Другие виды медицинской помощи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286 893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286 893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262 606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24 287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790 470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92 280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65 589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698 190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698 190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737 461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535 786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300 904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300 904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234 621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234 621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 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157 630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157 630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85 305
</w:t>
            </w:r>
          </w:p>
        </w:tc>
      </w:tr>
      <w:tr>
        <w:trPr>
          <w:trHeight w:val="9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выплаты единовременной помощи участникам и инвалидам Великой Отечественной войны   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61 533
</w:t>
            </w:r>
          </w:p>
        </w:tc>
      </w:tr>
      <w:tr>
        <w:trPr>
          <w:trHeight w:val="14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компенсацию повышения тарифа абонентской платы за телефон социально защищаемым гражданам, являющимся абонентами городских сетей телекоммуникаций 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проезда инвалидам и участникам Великой Отечественной войны 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44 045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44 045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  программ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29 202
</w:t>
            </w:r>
          </w:p>
        </w:tc>
      </w:tr>
      <w:tr>
        <w:trPr>
          <w:trHeight w:val="14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 трансферты бюджетам районов (городов областного значения) на увеличение размеров коэффициентов для исчисления должностных окладов (ставок) рабочих первого и второго разрядов государственных учреждений и казенных предприятий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Жилищно - коммунальное хозяйство 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961 365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Жилищное хозяйство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544 550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544 550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жилья  государственного коммунального жилищного фонда 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544 550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Коммунальное хозяйство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416 815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416 815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 бюджетам районов (городов областного значения) на развитие системы водоснабжения 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416 815
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859 743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322 143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культуры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322 143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16 501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236 567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65 470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289 969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(Отдел) физической культуры и спорта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289 969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14 648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28 477
</w:t>
            </w:r>
          </w:p>
        </w:tc>
      </w:tr>
      <w:tr>
        <w:trPr>
          <w:trHeight w:val="8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246 844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216 495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(Отдел) архивов и документации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36 561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8 107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28 454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культуры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48 696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48 696
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внутренней политики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118 096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118 096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по развитию языков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13 142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30 636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внутренней политики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30 636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
</w:t>
            </w:r>
          </w:p>
        </w:tc>
      </w:tr>
      <w:tr>
        <w:trPr>
          <w:trHeight w:val="8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320 662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41 142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сельского хозяйства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41 142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26 107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племенного животноводства и птицеводства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14 635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 - маркетинговой системы сельского хозяйства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Лесное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54 757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54 757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54 757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214 445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214 445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29 179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185 266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10 318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земельных отношений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10 318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9 818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156 335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156 335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146 835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архитектуры, градостроительства и строительства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 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13 009
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бюджетных инвестиционных проектов (программ)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108 097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государственного архитектурно-строительного контроля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9 500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481 227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Автомобильный транспорт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350 900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350 900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350 900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сфере транспорта и коммуникаций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130 327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130 327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21 193
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 по социально значимым межрайонным (междугородным) сообщениям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109 134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1 034 931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экономической деятельности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34 920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34 920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6 798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6 798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естественных монополий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20 750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регулирования деятельности естественных монополий и защиты конкуренции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20 750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регулирования деятельности естественных монополий и защиты конкуренции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972 463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966 463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50 791
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151 110
</w:t>
            </w:r>
          </w:p>
        </w:tc>
      </w:tr>
      <w:tr>
        <w:trPr>
          <w:trHeight w:val="14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увеличение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764 562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117 000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117 000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117 000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3 153 264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3 153 264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3 153 264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146 575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3 006 689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ОПЕРАЦИОННОЕ САЛЬДО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1 164 006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ЧИСТОЕ БЮДЖЕТНОЕ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1 956 800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Бюджетные кредиты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2 166 000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 -коммунальное хозяйство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1 804 000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Жилищное хозяйство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1 804 000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1 804 000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строительство жилья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1 804 000
</w:t>
            </w:r>
          </w:p>
        </w:tc>
      </w:tr>
      <w:tr>
        <w:trPr>
          <w:trHeight w:val="8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272 000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сельского хозяйства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272 000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сельхозтоваропроизводителей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272 000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экономической деятельности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поддержки и развития отраслей экономики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209 200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209 200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209 200
</w:t>
            </w:r>
          </w:p>
        </w:tc>
      </w:tr>
      <w:tr>
        <w:trPr>
          <w:trHeight w:val="11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средств правительственных внешних займов местным исполнительным органам областей, городов республиканского значения, столицы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САЛЬДО ПО ОПЕРАЦИЯМ С ФИНАНСОВЫМИ АКТИВАМИ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48 920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48 920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48 920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Аппарат акима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48 920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48 920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ДЕФИЦИТ (ПРОФИЦИТ)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-841 714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 ДЕФИЦИТА  (ИСПОЛЬЗОВАНИЕ ПРОФИЦИТА)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841 714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Поступление займов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1 804 000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 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1 804 000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 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1 804 000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  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1 804 000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Погашение займов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-1 017 812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-1 017 812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-1 017 812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-1 017 812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Движение остатков бюджетных средств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55 526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Остатки бюджетных средств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55 526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55 526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(IX сессия, III созыв)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мая 2005 года N 45/12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внесении изменений и дополнений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областного маслихата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(IX сессия, III созыв) от 24 декабря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года N 72/9 "Об областном бюджете на 2005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(IX сессия, III созыв)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72/9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2005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бюджетных инвестиционных проектов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программ развития областного бюджета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(с изменениями)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851"/>
        <w:gridCol w:w="852"/>
        <w:gridCol w:w="852"/>
        <w:gridCol w:w="967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подфункция 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 бюджетной программы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Инвестиционные проекты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строительство жилья
</w:t>
            </w:r>
          </w:p>
        </w:tc>
      </w:tr>
      <w:tr>
        <w:trPr>
          <w:trHeight w:val="8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жилья государственного коммунального жилищного фонда 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
</w:t>
            </w:r>
          </w:p>
        </w:tc>
      </w:tr>
      <w:tr>
        <w:trPr>
          <w:trHeight w:val="8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сельского хозяйства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информационно-маркетинговой системы сельского хозяйства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Аппарат акима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Инвестиционные 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общее, основное общее, среднее общее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Среднее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  <w:tr>
        <w:trPr>
          <w:trHeight w:val="8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сельского хозяйства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сельхозтоваропроизводителей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экономической деятельности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поддержки и развития отраслей экономики
</w:t>
            </w:r>
          </w:p>
        </w:tc>
      </w:tr>
      <w:tr>
        <w:trPr>
          <w:trHeight w:val="57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