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4205" w14:textId="6124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 финансовых организаций от 24 мая 2004 года N 146 "Об утверждении Правил перевода пенсионных накоплений из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декабря 2005 года N 440. Зарегистрировано в Министерстве юстиции Республики Казахстан 27 января 2006 года N 4050. Примечание РЦПИ: постановление утрачивает силу постановлением Правления Агентства Республики Казахстан по регулированию и надзору финансового рынка и финансовых организаций от 23 сентября 2006 года N 217 (порядок введения в действие см. п.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постановление утрачивает силу постановлением Правления Агентства Республики Казахстан по регулированию и надзору финансового рынка и финансовых организаций от 23 сентября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24 мая 2004 года N№146 "Об утверждении Правил перевода пенсионных накоплений из накопительных пенсионных фондов" (зарегистрированное в Реестре государственной регистрации нормативных правовых актов под N 2928, опубликованное 4 ноября 2005 года в "Юридической газете" N№204-205 (938-939), Бюллетене нормативных правовых актов Республики Казахстан, 2004 года, N 25-28, ст. 951)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перевода пенсионных накоплений из накопительных пенсионных фондов,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копию договора, заключенного с фондом-получателем, либо оригинал договора, заключенного со страховой организацией.";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В случае невозможности личного обращения вкладчика (получателя) с заявлением о переводе пенсионных накоплений в фонд-отправитель, вкладчик (получатель) в целях осуществления перевода пенсионных накоплений выдает физическому или юридическому лицу нотариально удостоверенную доверенность на обращение с заявлением о переводе пенсионных накоплений с указанием в ней накопительного пенсионного фонда, в который осуществляется перевод пенсионных накоплений.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Поверенный предоставляет в фонд-отправитель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3 или приложению 4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удостоверенную доверенность на обращение с заявлением о переводе пенсионных накоплений;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вкладчика (получателя);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договора, заключенного с фондом-получателем либо оригинал договора, заключенного со страховой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 поверенного и оригинал удостоверения для обозрения.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Фонд-отправитель выдает вкладчику (получателю) или поверенному справку с указанием полного перечня представленных документов и даты их принятия.";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"заявления вкладчиком (получателем)" заменить словами "вкладчиком (получателем) всех документов, предусмотренных пунктом 2 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Фонд-отправитель в письменной форме представляет вкладчику (получателю) или поверенному мотивированный ответ с указанием причин неисполнения поручения о переводе пенсионных накоплений в течение семи рабочих дней с даты подачи заявления вкладчиком (получателем).";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"отправителю указанных сумм" заменить словами "их отправителю";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2 изложить в редакции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3 и 4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 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защиты прав потребителей финансовых услуг (Усенбекова Л.Е.):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организаций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2005 года N 440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1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Кому: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вкладчика (получателя) о переводе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накоплений из накопительного пенсионного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накопительный пенсионный фонд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вкладчик (получатель)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(РНН)______________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расторгнуть пенсионный договор N_____ от 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заключенный с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фонда-отправителя)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перевести мои пенсионные накопления в полном объеме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обязательных (добровольных, добровольных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профессиональных) пенсионных взносов,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фонда-получателя)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Мне разъяснено, что в связи с расторжением договора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 обеспечении и переводом пенсионных накоплений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фонд будет закрыт индивидуальный пенсионный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Вкладчика (получателя):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в фонде-отправителе ____ 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должность лица, принявшего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фонде-отправителе:_____ ______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Все поля обязательные для заполнения.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Кому: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вкладчика (получателя) о переводе пенсионных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накоплений из накопительного пенсионного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страховую организацию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вкладчик (получатель)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 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(РНН)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перевести мои пенсионные накопления в полном объеме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частично в сумме:_____________________________________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(сумма переводимых пенсионных накоплений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обязательных (добровольных, добровольных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профессиональных) пенсионных взносов, в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страховой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расторжением либо без расторжения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договора N _______ от 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с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фонда-отправителя)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 согласен,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расторжения договора о пенсионном обеспечении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перевода пенсионных накоплений будет закрыт индивидуальный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 расторжения договора о пенсионном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фонд-отправитель закрывает индивидуальный пенсионный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и расторгает договор о пенсионном обеспечении при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отсутствия денег на индивидуальном пенсионном счете в течение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двенадцати календарных месяцев после перевода пенсионных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в страховую организацию.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Вкладчика (получателя):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_____ 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в фонде-отправителе ____ 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должность лица, принявшего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____ ______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Все поля обязательные для заполнения.".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финансовых организаций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2005 года N 440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"Приложение 3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Кому: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поверенного о переводе пенсионных накоплений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вкладчика (получателя) из накопительного пенсионного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фонда в накопительный пенсионный фонд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поверенный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 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доверенности реестровый N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____ __________, в интересах вкладчика (получателя)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(цифрами,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(РНН)______________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расторгнуть пенсионный договор N_____ от 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заключенный с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(полное наименование фонда-отправителя)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перевести его пенсионные накопления в полном объеме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(добровольных, добровольных профессиональных)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взносов, в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фонда-получателя)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расторжением договора о пенсионном обеспечении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переводом пенсионных накоплений в другой фонд будет закрыт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пенсионный счет вкладчика (получателя).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Поверенного: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_____ ______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в фонде-отправителе ____ 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должность лица, принявшего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____ ______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Все поля обязательные для заполнения.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перевода пенсионных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накоплений из накопительных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фондов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Кому: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(полное наименование фонда-отправителя)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поверенного о переводе пенсионных накоплений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вкладчика (получателя) из накопительного пенсионного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фонда в страховую организацию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Я, поверенный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доверенности реестровый N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 ____ _______, в интересах вкладчика (получателя)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(цифрами,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     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рождения:_____ ______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документа: (укажите 
</w:t>
      </w:r>
      <w:r>
        <w:rPr>
          <w:rFonts w:ascii="Times New Roman"/>
          <w:b/>
          <w:i w:val="false"/>
          <w:color w:val="000000"/>
          <w:sz w:val="28"/>
        </w:rPr>
        <w:t>
x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соответствующей ячейке)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Удостоверение личности ______ Паспорт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 Выдано ______ _______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(кем выдано)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(СИК) N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(РНН)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перевести его пенсионные накопления в полном объеме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частично в сумме:_____________________________________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(сумма переводимых пенсионных накоплений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обязательных (добровольных, добровольных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профессиональных) пенсионных взносов, в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страховой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расторжением либо без расторжения (нужное подчеркнуть)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договора N _______ от 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заключенного с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фонда-отправителя)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 (получатель) согласен,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расторжения договора о пенсионном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и перевода пенсионных накоплений индивидуальный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счет будет закрыт;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 расторжения договора о пенсионном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фонд-отправитель закрывает индивидуальный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пенсионный счет и расторгает договор о пенсионном обеспечении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условии отсутствия денег на индивидуальном пенсионном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счете в течение двенадцати календарных месяцев после перевода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накоплений в страховую организацию.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поверенного: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 заявления: _____ ______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принято в фонде-отправителе ____ 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и должность лица, принявшего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Зарегистрировано в фонде-отправителе: ____ ______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(цифрами день, месяц, год)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1. Заявление заполняется разборчиво печатными буквами.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2. Все поля обязательные для заполнения.".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