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206ea" w14:textId="2e206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 документов по государственной регистрации прав 
(обременений прав) на недвижимое имущество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26 июля 2005 года N 197. Зарегистрирован в Министерстве юстиции Республики Казахстан 8 августа 2005 года N 3778. Утратил силу приказом и.о. Министра юстиции Республики Казахстан от 24 августа 2007 года N 236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Приказ Министра юстиции РК от 26 июля 2005 г. N 197 утратил силу приказом и.о. Министра юстиции РК от 24 августа 2007 г.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236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со дня его официального опубликования).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Руководствуясь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7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"Об органах юстиции", 
</w:t>
      </w:r>
      <w:r>
        <w:rPr>
          <w:rFonts w:ascii="Times New Roman"/>
          <w:b/>
          <w:i w:val="false"/>
          <w:color w:val="000000"/>
          <w:sz w:val="28"/>
        </w:rPr>
        <w:t>
ПРИКАЗЫВАЮ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1. Утвердить следующие формы документов по государственной регистрации прав (обременений) на недвижимое имущество и сделок с ним: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заявление о государственной регистрации прав (обременений прав) на недвижимое имущество для физического лица (приложение 1);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заявление о государственной регистрации прав (обременений прав) на недвижимое имущество для юридического лица (приложение 2);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расписка о получении документов (приложение 3);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4) запрос на получение информации о государственной регистрации прав (обременений прав) на недвижимое имущество из правового кадастра (приложение 4).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2. Контроль за исполнением настоящего приказа возложить на Председателя Комитета регистрационной службы Министерства юстиции Республики Казахстан Таймерденова М.Т.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3. Настоящий приказ вводится в действие со дня его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юстиции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"___" _____ 200_ г. N__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(территориальный орган юстиции,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куда подается заявление)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Приложение 1 с изменениями, внесенными приказом Министра юстиции РК от 30 января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ЗАЯВЛЕНИЕ N
</w:t>
      </w:r>
      <w:r>
        <w:rPr>
          <w:rFonts w:ascii="Times New Roman"/>
          <w:b w:val="false"/>
          <w:i w:val="false"/>
          <w:color w:val="000000"/>
          <w:sz w:val="28"/>
        </w:rPr>
        <w:t>
 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о государственной регистрации прав (обременений прав)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на недвижимое имущество для физического лица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Фамилия, Имя, Отчество:___________________________________________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РНН N_____________________________________________________________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жительства:_________________________________________________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Документ, удостоверяющий личность: вид _____, серия _____, N______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выдан_____________________, дата выдачи 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(повторение информации если заявителей больше одного)_____________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Действующий (ие) от имени_________________________________________,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(заполняется уполномоченным представителем)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основании______________________________________________________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(реквизиты документа, удостоверяющего полномочия)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Прошу (просим) зарегистрировать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/возникновение, обременение, прекращение/ права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(нужное подчеркнуть)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объект недвижимости, расположенный по адресу: 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 заявлению прилагаю(ем) следующие документы (наименование, серия,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номер, когда и кем выдан):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Документ об оплате: вид __________ N ______ на сумму ______тенге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Документ, подтверждающий право на недвижимое имущество 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______________/ ______________________/__________________________/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             (подпись заявителя)       (Ф.И.О. заявителя)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(Ф.И.О. и подпись специалиста, принявшего заявление)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Дата подачи заявления: _______ 200 ___ г. Время: ____час. ___ мин.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Результат выполнения /рассмотрения/ заявления: 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проверено: дата ____________ 200__ 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(Ф.И.О. и подпись специалиста-регистратора)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 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юстиции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"___" _____ 200_ г. N__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(территориальный орган юстиции,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куда подается запрос)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Приложение 2 с изменениями, внесенными приказом Министра юстиции РК от 30 января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ЗАЯВЛЕНИЕ N 
</w:t>
      </w:r>
      <w:r>
        <w:rPr>
          <w:rFonts w:ascii="Times New Roman"/>
          <w:b w:val="false"/>
          <w:i w:val="false"/>
          <w:color w:val="000000"/>
          <w:sz w:val="28"/>
        </w:rPr>
        <w:t>
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о государственной регистрации прав (обременений прав)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на недвижимое имущество для юридического лица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Полное наименование юридического лица_____________________________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Номер свидетельства о госрегистрации N 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гос.регистрации _____________________, РНН N_________________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Юридический адрес_________________________________________________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 (руководителя или уполномоченного лица)____________________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Действующий от имени 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(заполняется уполномоченным представителем)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основании______________________________________________________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(реквизиты документа, удостоверяющего полномочия)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Прошу зарегистрировать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/ возникновение, обременение, прекращение / права на объект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(нужное подчеркнуть)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недвижимости, расположенный по адресу: 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заявлению прилагаю(ем) следующие документы (наименование, серия,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номер, когда и кем выдан):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Документ об оплате: вид __________ N ______ на сумму _____тенге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Документ, подтверждающий право на недвижимое имущество 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3. 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______________/ _______________________________/________________/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           (подпись руководителя или           (Ф.И.О.)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уполномоченного представителя)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(Ф.И.О. и подпись специалиста, принявшего заявление)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Дата подачи заявления: _______ 200 ___ г. Время: ____час. ___ мин.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Результат выполнения /рассмотрения/ заявления: 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проверено: дата ____________ 200__ 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(Ф.И.О. и подпись специалиста-регистратора)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 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юстиции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"___" _____ 200_ г. N__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(территориальный орган юстиции,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куда подается запрос)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Приложение 3 с изменениями, внесенными приказом Министра юстиции РК от 30 января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РАСПИСКА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о получении документов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 заявлению ___________________о государственной регистрации прав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(Ф.И.О. заявителя)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(обременений прав) на недвижимое имущество N __ от "__" _____200_г.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Время: _____ час ______ мин.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Перечень принятых документов: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(наименование, серия, номер, когда и кем выдан):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Документ об оплате: вид _________, N______на сумму _______тенге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Документ, подтверждающий право на недвижимое имущество 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Принял 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(Ф.И.О. и подпись специалиста, принявшего заявление)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Дата и время выполнения заявления: "_____"_______________ 200 __г.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Примечание: без регистрационного номера и подписи специалиста,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принявшего заявление расписка не действительна.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4 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юстиции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"___" _____ 200_ г. N__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(территориальный орган юстиции,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куда подается запрос)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]    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Приложение 4 с изменениями, внесенными приказом Министра юстиции РК от 30 января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ЗАПРОС N____________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на получение информации о государственной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регистрации прав (обременений прав) на недвижимое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имущество из правового кадастра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Я, 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(Ф.И.О., паспортные данные (данные удостоверения личности) и место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жительства физического лица;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наименование и реквизиты юридического лица)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Действующий от имени 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(заполняется уполномоченным представителем)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основании______________________________________________________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(реквизиты документа, удостоверяющего полномочия)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Прошу предоставить мне: 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нужное отметить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|_| справку о зарегистрированных правах (обременениях) на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недвижимое имущество и его технических характеристиках;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|_| справку об отсутствии (наличии) недвижимого имущества;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|_| копии документов регистрационного дела, заверенных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регистрирующим органом, включая план (схемы) объектов недвижимости.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Вид объекта недвижимости 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нахождения объекта 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Прилагаю следующие документы: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_____________,_________________________________/____________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(подпись заявителя/ уполномоченного представителя)    (Ф.И.О.)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(Ф.И.О. и подпись специалиста, принявшего заявление)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Результат выполнения /рассмотрения/ заявления: 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проверено: дата ____________ 200__ 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(Ф.И.О. и подпись специалиста )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