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f584" w14:textId="2d0f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
Республики Казахстан от 20 января 2004 года N 18-I "Об утверждении 
порядка и мер обеспечения обязательств по договорам на организацию 
перевозок и (или) выполнения услуг, связанных с перевозкой"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28 июня 2005 года N 222-I. Зарегистрирован Министерством юстиции Республики Казахстан 18 июля 2005 года N 3734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железнодорожном транспорте", в целях выполнения сторонами условий договоров и обеспечения защиты их интересов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транспорта и коммуникаций Республики Казахстан от 20 января 2004 года N 18-I "Об утверждении порядка и мерообеспечения обязательств по договорам на организацию перевозки (или) выполнение услуг, связанных с перевозкой» (зарегистрированный в Реестре государственной регистрации нормативных правовых актов Республики Казахстан за N 2695 и опубликованный в "Бюллетене нормативных правовых актов Республики Казахстан", 2004 г., N 29-32, ст.960; "Официальной газете" от 18 декабря 2004 г. N 51 (208),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качестве мер обеспечения обязательств сторонами договора по обоюдному согласию может выступать: залог, банковская гарантия, гарантийный взнос Союза (Ассоциации), договор страхования ответственности по договору, удержание грузов, неустойка, задаток или иные меры, предусмотренные законодательством или сторонами договора.".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путей сообщения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