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004ef" w14:textId="6b004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Генерального Прокурора Республики Казахстан от 16 января 2003 года N 2 "Об утверждении и введении в действие статистического отчета формы N 1-Н "О преступлениях и правонарушениях, связанных с незаконным оборотом наркотических средств, психотропных или ядовитых веществ, прекурсоров и лицах, их употребляющих" и Инструкции о порядке его составления"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13 июня 2005 года N 22. Зарегистрирован в Министерстве юстиции Республики Казахстан 28 июня 2005 года N 3698. Утратил силу приказом Генерального Прокурора Республики Казахстан от 1 октября 2014 года № 101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Генерального Прокурора РК от 01.10.2014 </w:t>
      </w:r>
      <w:r>
        <w:rPr>
          <w:rFonts w:ascii="Times New Roman"/>
          <w:b w:val="false"/>
          <w:i w:val="false"/>
          <w:color w:val="ff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В целях совершенствования статистической отчетности о преступлениях и правонарушениях, связанных с незаконным оборотом наркотических средств, психотропных или ядовитых веществ, прекурсоров и лицах, их употребляющих, руководствуясь подпунктом 4-1)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11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 Прокуратуре",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> Генерального Прокурора Республики Казахстан от 16 января 2003 года N 2 "Об утверждении и введении в действие статистического отчета формы N 1-Н "О преступлениях и правонарушениях, связанных с незаконным оборотом наркотических средств, психотропных или ядовитых веществ, прекурсоров и лицах, их употребляющих" и Инструкции о порядке его составления" (зарегистрирован в Реестре государственной регистрации нормативных правовых актов за N 2172, внесены изменения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 Генерального Прокурора Республики Казахстан от 10 февраля 2004 года N 7 "О внесении изменений и дополнений в приказ Генерального Прокурора Республики Казахстан от 16 января 2003 года N 2 "Об утверждении и введении в действие статистического отчета формы N 1-Н "О преступлениях и правонарушениях, связанных с незаконным оборотом наркотических средств, психотропных или ядовитых веществ, прекурсоров и лицах, их употребляющих" и Инструкции о порядке его составления")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статистический отчет формы N 1-Н "О преступлениях и правонарушениях, связанных с незаконным оборотом наркотических средств, психотропных или ядовитых веществ, прекурсоров и лицах, их употребляющих", утвержденный указанным приказом: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раздел 1 дополнить графой 28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"графа 28 "Количество зарегистрированных наркопреступлений, выявленных по методу "контролируемая поставка" в отчетном периоде";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разделе 2 "Сведения о лицах, совершивших преступления, связанные с незаконным оборотом наркотических средств, психотропных веществ и прекурсоров":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графы 2 и 2-1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таблицу В раздела 3 "Сведения об изъятии и передаче ядовитых веществ" изложить по форме, согласно Приложению 1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раздел 3 дополнить таблицей А-1 "Сведения об изъятии наркотических средств, психотропных веществ в ходе совместных мероприятий правоохранительных органов", согласно Приложению 2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наименование раздела 4 дополнить словами "и состоявших на учете в ОВД";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раздел 4 дополнить графами 5, 6, 7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графа 5 "всего лиц, состоявших на учете в ОВД";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графа 6 "несовершеннолетних из графы 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графа 7 "женщин из графы 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разделе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таблице А "Сведения о лицах, злоупотребляющих наркотическими средствами, психотропными веществами и прекурсорами":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графе 1 исключить слово "и прекурсорами";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графу 2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графу 9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"с зависимостью";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графу 12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"с эпизодическим употреблением";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дополнить графами 13, 14, 15, 16, 17, 18, 19, 20, 21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"графа 13 "Всего лиц, злоупотребляющих прекурсорами";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графа 14 "несовершеннолетних";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графа 15 "до 14 лет включительно";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графа 16 "15-17 лет включительно";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графа 17 "18-30 лет включительно";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графа 18 "31 лет и выше";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графа 19 "с зависимостью";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графа 20 "несовершеннолетних";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графа 21 "с эпизодическим употреблением";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дополнить строкой 9-1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"строка 9-1 "от передозировки токсических веществ"";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таблицу Б "Сведения о видах потребляемых наркотических средств, психотропных веществ и прекурсоров" дополнить графами 3, 4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графа 3 "женщин из графы 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графа 4 "несовершеннолетних из графы 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строку 27 графы А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"Психические и поведенческие расстройства в результате употребления табака и других стимуляторов, включая кофеин";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строку 22 графы А-1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"F15, F17, F18";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строку 27 графы А-1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"F15, F17";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Инструкции по составлению статистического отчета формы N 1-Н "О преступлениях и правонарушениях, связанных с незаконным оборотом наркотических средств, психотропных или ядовитых веществ, прекурсоров и лицах, их употребляющих", утвержденной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2 слова "Агентства таможенного контроля Республики Казахстан" заменить словами "Комитет таможенного контроля Министерства финансов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пункт 10 дополнить абзацем одиннадцатым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"В графе 28 отражается количество зарегистрированных наркопреступлений, выявленных по методу "контролируемая поставка" в отчетном периоде.";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абзаце втором пункта 12 цифры "2-16" заменить на цифры "3-16";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пункт 13 дополнить абзацами двенадцатым и тринадцатым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"В графах 1-2 таблицы А-1 таблицы А отражается общее количество изъятых наркотических средств, психотропных веществ в ходе совместных мероприятий правоохранительных органов в отчетном периоде, выраженное в граммах, миллилитрах, из которых в графах 3-4 выделяется количество изъятых наркотических средств, психотропных веществ по возбужденным уголовным делам органами внутренних дел, в графах 5-6 органами национальной безопасности, в графах 7-8 - таможенными органами, в графах 9-10 - другими правоохранительными органами, в графах 11-12 учитываются изъятые наркотические средства и психотропные вещества с участием кинологической службы органов внутренних дел, в графах 13-14 с участием кинологической службы органов национальной безопасности, в графах 15-16 с участием кинологической службы таможенных органов, в графах 17-18 с участием кинологической службы других правоохранительных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Строки с 1 по 259 заполняются по правилам, установленным для таблицы А раздела 3 отчета формы N 1-Н.";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наименовании главы 6 после слов "психотропных веществ" дополнить словами "и состоявших на учете в ОВД";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пункт 14 дополнить абзацами восьмым, девятым и десятым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"В графе 5 отражается общее количество лиц, состоявших на учете в ОВД.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графе 6 из графы 5 выделяются несовершеннолетние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графе 7 из графы 5 выделяется количество женщин.";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наименовании главы 9 после слов "психотропными веществами" дополнить словами "и прекурсорами";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17: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абзац третий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"В графе 1 учитываются находящиеся на учете лица, злоупотребляющие наркотическими средствами, психотропными веществами, страдающие психическими и поведенческими расстройствами в результате употребления апиоидов, каннабиноидов, кокаина, седативных и снотворных веществ, галлюциногенов, других психоактивных веществ, а также находящиеся на профилактическом учете лица, замеченные в немедицинском потреблении вышеперечисленных средств. В графах 3-12 они распределяются на женщин, несовершеннолетних, возрастные группы, лиц с зависимостью и эпизодическим употреблением. В графе 13 учитываются находящиеся на учете лица, злоупотребляющие прекурсорами, страдающие психическими и поведенческими расстройствами в результате употребления летучих растворителей, включая летучих растворителей, не являющихся прекурсорами и других стимуляторов, табака, а также находящиеся на профилактическом учете лица, замеченные в немедицинском потреблении вышеперечисленных средств. В графах 14-21 они распределяются на несовершеннолетних, возрастные группы, лиц с зависимостью и эпизодическим употреблением.";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абзац пятый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"В графе 1 указываются общее количество лиц, злоупотребляющих наркотическими средствами, психотропными веществами и прекурсорами, состоящих на учете в конце отчетного периода. В том числе, в графах 2, 3, 4 учитываются количество лиц, умерших от передозировки наркотических средств, психотропных веществ и прекурсоров, в том числе женщин, несовершеннолетних. В строках 1-30 отражаются наркотические средства, психотропные вещества и прекурсоры по их международным классификаторам болезни МКБ-10. В строке 31 указывается сумма показателей строк 1, 12 и 22.".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Комитету по правовой статистике и специальным учетам Генеральной прокуратуры Республики Казахстан (Ким Г.В.):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принять меры к государственной регистрации в Министерстве юстиции Республики Казахстан настоящего приказа;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настоящий приказ направить субъектам правовой статистики и специальных учетов и территориальным органам Комитета по правовой статистике и специальным учетам Генеральной прокуратуры Республики Казахстан для исполнения.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3. Контроль за исполнением настоящего приказа возложить на Заместителя Генерального Прокурора - Председателя Комитета по правовой статистике и специальным учетам Генеральной прокуратуры Республики Казахстан (Ким Г.В.). 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4. Настоящий приказ вводится в действие со дня государственной регистрации в Министерстве юстиции Республики Казахстан.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Генеральный Прокурор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Республики Казахстан 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СОГЛАСОВАНО: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Председатель Верховного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31.01.2005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национальной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20.04. 2005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 обороны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29.04. 2005 г.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05.04. 2005 г.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06.06. 2005 г.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02.03. 2005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Председатель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по борьбе с экономической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коррупционной преступностью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(финансовая полиция)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29.03. 2005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Вице-Министр 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Председатель Комитета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 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03.02. 2005 г.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1 к приказу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Генерального Прокурора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июня 2005 года N 22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Раздел N 3. Сведения об изъятии и уничтожении наркотических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средств, психотропных или ядовитых веществ и прекурсоров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Таблица В. Сведения об изъятии и передаче ядовитых веществ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81"/>
        <w:gridCol w:w="1860"/>
        <w:gridCol w:w="1756"/>
        <w:gridCol w:w="948"/>
        <w:gridCol w:w="1757"/>
        <w:gridCol w:w="1000"/>
        <w:gridCol w:w="878"/>
      </w:tblGrid>
      <w:tr>
        <w:trPr>
          <w:trHeight w:val="30" w:hRule="atLeast"/>
        </w:trPr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 Наименование 
</w:t>
            </w:r>
          </w:p>
        </w:tc>
        <w:tc>
          <w:tcPr>
            <w:tcW w:w="1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строки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ядовитых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 </w:t>
            </w:r>
          </w:p>
        </w:tc>
      </w:tr>
      <w:tr>
        <w:trPr>
          <w:trHeight w:val="30" w:hRule="atLeast"/>
        </w:trPr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 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мл 
</w:t>
            </w:r>
          </w:p>
        </w:tc>
      </w:tr>
      <w:tr>
        <w:trPr>
          <w:trHeight w:val="30" w:hRule="atLeast"/>
        </w:trPr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 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</w:tr>
      <w:tr>
        <w:trPr>
          <w:trHeight w:val="735" w:hRule="atLeast"/>
        </w:trPr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(табл. 5 Список ядовитых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веществ, подлежащих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лицензированию)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Список А: 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Амитон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1,1,3,3,3-пентафтор- 2-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(трифторметил)-1-пропен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3-хинуклидинилбенэилат 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Химикаты, содержащие атом фосфора, с которым связана одна метильная, этильная или пропильная группа 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N,N-диалкил (Me, Et, n-Pr или i-Pr) амидодигалоидфосфаты 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Диалкил (Me, Et, n-Pr или 1-Pr)-N,N-диалкил 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Треххлористый мышьяк 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2,2-дифенил-2-оксиуксусная кислота 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Хинуклидин-3-ол 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N,N-диалкил (Me, Et, n-Pr или i-Pr) аминоэтил-2-хлориды и соответствующие протонированные соли 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N,N-диалкил (Me, Et, n-Pr или i-Pr) аминоэтан-2-олы и соответствующие протонированные соли 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N,N-диалкил (Me, Et, n-Pr или i-Pr) аминоэтан-2-тиолы и соответствующие протонированные соли 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Тиодигликоль: бис(2-гидроксиэтил)сульфид 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Пинаколиловый спирт: 3,3-диметил-бутан-2-ол 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Фосген: дихлорангидрид угольной кислоты 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Цианистый водород 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Хлорпикрин: трихлорнитрометан 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Хлорокись фосфора 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Треххлористый фосфор 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Пятихлористый фосфор 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Триметилфосфит 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Триэтилфосфит 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Диметилфосфит 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Диэтилфосфит 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Монохлористая сера 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Двуххлористая сера 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Хлористый тионил 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Этилдиэтаноламин 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Метилдиэтаноламин 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Триэтаноламин 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Список В: 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Аконитин 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Амизил 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Гиосциамин основание 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Гиосциамина камфорат 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Гиосциамина сульфат 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Глифтор 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Меркаптофос 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Метиловый спирт 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Мышьяковистый ангидрид 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Мышьяковый ангидрид 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Натрия арсенат 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Ртути дийодид 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Ртути дихлорид 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Ртути оксицианид 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Ртути салицилат 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Скополамина гидробромид 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Стрихнина нитрат 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алкалоидов красавки 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Тетракарбонил никеля 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Фенол 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Фосфид цинка 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Фосфор желтый 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О-хлорбензилиденмалонодинитрил 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Цианиды натрия, калия, меди, цинка, серебра, кадмия, ртути, кальция, бария, хлора 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Цианплав 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Циклон 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Цинхонин 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алкалоидов Чилибухи 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Этилмеркурфосфат 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Этилмеркурхлорид 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Яд змеиный 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Яд пчелиный 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Диметилметилфосфонат 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Метилфосфонилдифторид 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Метилфосфонилдихлорид 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41,3-гидрокси-1-метилпиперидин 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N,N-диизопропил-2-аминоэтил хлорид 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2-диизопропиламиноэтантиол 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Фториды калия, натрия, серебра 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2-хлорэтанол 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Диметиламин 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Диэтилэтилфосфонат 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Диэтил-N,N-диметиламидофосфат 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Диметиламина гидрохлорид 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Этилдихлорфосфонит 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Этилдихлорфосфонат 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Этилдифторфосфонат 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Фтористый водород 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Метилбензилат 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Метилдихлорфосфонит 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2-диизопропиламиноэтанол 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Пинаколиновый спирт 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0-этил-0-(2-диизопропиламиноэтил) метилфосфонит 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Диэтилметилфосфонит 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Диметилэтилфосфонат 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Этилдифторфосфонит 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Метилдифторфосфонит 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3-хинуклидин 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Пятифтористый фосфор 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Пинаколин 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Бифториды калия и натрия 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Пентасульфид фосфора 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Ди-изопропиламин 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Диэтиламиноэтанол 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Сульфид натрия 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Триэтаноламиногидрохлорид 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N,N-диизопропил-2-аминоэтилхлорид гидрохлорид 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Бромбензилцианид 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Фенацилхлорид (п-хлорацетофенон) 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Дибензол (1,4 оксазепин) 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627"/>
        <w:gridCol w:w="626"/>
        <w:gridCol w:w="627"/>
        <w:gridCol w:w="646"/>
        <w:gridCol w:w="647"/>
        <w:gridCol w:w="626"/>
        <w:gridCol w:w="627"/>
        <w:gridCol w:w="676"/>
        <w:gridCol w:w="677"/>
        <w:gridCol w:w="187"/>
        <w:gridCol w:w="187"/>
        <w:gridCol w:w="187"/>
        <w:gridCol w:w="187"/>
        <w:gridCol w:w="187"/>
        <w:gridCol w:w="187"/>
        <w:gridCol w:w="187"/>
        <w:gridCol w:w="320"/>
        <w:gridCol w:w="543"/>
        <w:gridCol w:w="543"/>
      </w:tblGrid>
      <w:tr>
        <w:trPr>
          <w:trHeight w:val="25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Уничтожено ядовитых веществ </w:t>
            </w:r>
          </w:p>
        </w:tc>
      </w:tr>
      <w:tr>
        <w:trPr/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возбуж-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денным уголовным делам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отказным материалам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админист-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ративным правона-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рушениям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поступило контрабан-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дным путем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 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мл 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 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мл 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 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мл 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 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мл 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 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мл 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10-1 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10-2 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6"/>
        <w:gridCol w:w="677"/>
        <w:gridCol w:w="676"/>
        <w:gridCol w:w="677"/>
        <w:gridCol w:w="586"/>
        <w:gridCol w:w="587"/>
        <w:gridCol w:w="626"/>
        <w:gridCol w:w="627"/>
        <w:gridCol w:w="626"/>
        <w:gridCol w:w="627"/>
        <w:gridCol w:w="543"/>
        <w:gridCol w:w="543"/>
        <w:gridCol w:w="543"/>
        <w:gridCol w:w="543"/>
        <w:gridCol w:w="320"/>
        <w:gridCol w:w="320"/>
        <w:gridCol w:w="320"/>
        <w:gridCol w:w="320"/>
        <w:gridCol w:w="320"/>
        <w:gridCol w:w="320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Передано ядовитых веществ в соответст-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вующие учреждения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</w:p>
        </w:tc>
      </w:tr>
      <w:tr>
        <w:trPr/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решению суда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решению других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органов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решению суда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решению других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органов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 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мл 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 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мл 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 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мл 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 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мл 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 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мл 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10-3 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10-4 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10-5 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10-6 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6"/>
        <w:gridCol w:w="807"/>
        <w:gridCol w:w="806"/>
        <w:gridCol w:w="807"/>
        <w:gridCol w:w="806"/>
        <w:gridCol w:w="807"/>
        <w:gridCol w:w="806"/>
        <w:gridCol w:w="807"/>
        <w:gridCol w:w="320"/>
        <w:gridCol w:w="320"/>
        <w:gridCol w:w="320"/>
        <w:gridCol w:w="320"/>
        <w:gridCol w:w="320"/>
        <w:gridCol w:w="320"/>
        <w:gridCol w:w="320"/>
        <w:gridCol w:w="320"/>
      </w:tblGrid>
      <w:tr>
        <w:trPr>
          <w:trHeight w:val="25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Остаток веса изъятых ядовитых веществ на конец отчетного периода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</w:p>
        </w:tc>
      </w:tr>
      <w:tr>
        <w:trPr/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возбужденным уголовным делам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отказным материалам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админист-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ративным правонарушениям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 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мл 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 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мл 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 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мл 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 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мл 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 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 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2 к приказу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Генерального Прокурора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июня 2005 года N 22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 Раздел 3. Сведения об изъятии и уничтожении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наркотических средств, психотропных или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ядовитых веществ, прекурсоров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 Таблица А-1 к таблице А. Сведения об изъятии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наркотических средств, психотропных веществ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ходе совместных мероприятий правоохранительных органов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80"/>
        <w:gridCol w:w="567"/>
        <w:gridCol w:w="3548"/>
        <w:gridCol w:w="406"/>
        <w:gridCol w:w="2543"/>
        <w:gridCol w:w="406"/>
        <w:gridCol w:w="365"/>
        <w:gridCol w:w="365"/>
      </w:tblGrid>
      <w:tr>
        <w:trPr/>
        <w:tc>
          <w:tcPr>
            <w:tcW w:w="4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стро-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Изъято наркотичес-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 средств, психотропных веществ 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 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мл 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 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 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(таб 1, 2, 3) 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Таблица 1. Список наркотических средств и психотропных веществ, использование которых в медицинских целях запрещено 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Аллилпродин (Allylprodine) 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Альфамепродин (Alphameprodine)    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Альфаметодол (Alphamethadol)      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Альфа-метилфентанил (Alpha-methylfentanyl)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Альфа-метилтиофентанил            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Альфапродин (Alphaprodine)        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Анилэридин (Anileridine)          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Ацетил-альфа-метилфентанил        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Ацетилированный опий              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Ацеторфин (Acetorphine)           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Бензетидин (Benzethidine)         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Безитрамид (Bezitramide)          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Бета-гидрокси-3-метилфентанил     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Бета-гидроксифентанил             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Бетамепродин (Betameprodine)      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Бетаметадол (Betamethadol)        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Бетапродин (Betaprodine)          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Бетацетилметадол (Betacetylmethadol)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Гашиш, анаша                      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Героин (Heroin)                   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Гидрокодона фосфат (Hydrocodone phosphate)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Гидроксипетидин (Hydroxypethidine)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Дезоморфин (Desomorphine)         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Диампромид (Diapromide)            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Дифеноксин (Difenoxin)            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Диэтилтиамбутен (Diethylthiambutene)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Дименоксадол (Dimenoxadol)        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Димефептанол (Dimepheptanol)      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Диметилтиамбутен (Dimethylthiambutene)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Диоксафетил бутират (Dioxaphetyl butyrate)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Дипипанон (Dipipanone)            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Дротебанол (Drotebanol)           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Изометадон (Isomethadone)         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Каннабис (Марихуана) (Cannabis)   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Кетобемидон (Ketobemidone)        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Клонитазен (Clonitazene)          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Кодоксим (Codoxime)               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Кокаин (Cocaine)                  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Лист кока (Coca leaf)             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Маковая солома (Poppy straw)      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Метадона промежуточный продукт    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3-Метилфентанил (3-Methylfentanyl)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3-Метилтиофентанил (3-Methyltiofentanyl)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0-3-Моноацетилморфин              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0-6-Моноацетилморфин              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Морамида, промежуточный продукт   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Морфин метобромид (Morphine methobromide)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Морфин-N-Оксид (Morphine-N-Oxide) 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МППП (MPPP)                       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Норациметадол (Noracymethadol)    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Норкодеин (Norcodeine)            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Норметадон (Normethadone)         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Норморфин (Normorphine)           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Норпипанон (Norpipanone)          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Опийный (снотворный) мак (Opium poppy)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Пара-флуорофентанил (Para-fluorofentanyl)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Пепап (Pepap)                     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Петидин (Pethidine)               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Петидина промежуточный продукт A, B, C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Пиминодин (Piminodine)            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Прогептазин (Proheptazine)        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Проперидин (Properidine)          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Растение каннабис (конопля)       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Смола каннабиса (Cannabis resin)  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Тиофентанил (Thiofentanyl)        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Фенадоксон (Phenadoxone)          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Фенампромид (Phenampromide)       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Феноморфан (Phenomorphan)         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Феноперидин (Phenoperidine)       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Экгонин (Ecgonine)                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Экстрат каннабиса (гашишное масло)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Этилметилтиамбутен                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Этонитазен (Etonitazene)          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Эторфин (Etorphine)               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Аминорекс (Aminorex)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Броламфетамин-Доб (Dob)           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ДМА (DMA)                         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ДМГП (DMHP)                       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ДМТ (DMT)                         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ДОЭТ (DOET)                       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ДЭТ (DET)                         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Катинон (Cathinone)               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(+)-Лизергид, ЛСД, ЛСД 25         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МДМА (MDMA)                       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4-МТА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Меклоквалон (Mecloqualone)        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ММДА (MMDA)                       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N-Гидрокси МДА (N-Hydroxy MDA)    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N-Этил МДА (N-Ethyl MDA)          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Мескалин (Mescaline)              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Метаквалон (Methaqualone)         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Метамфетамин (Первитин) (Metamfetamine)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Метамфетамин Рацемат              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4-Метиламинорекс (4-Methylaminorex)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Меткатинон (Эфедрон) (Metcathynone)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Парагексил (Parahexyl)            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ПМА (PMA)                         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Плодовое тело (любая часть) любого вида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Псилоцибин (Psilocybine)          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Псилоцин, Псилотсин (Psilocine, Psilotsin)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Ролициклидин (ФЦП) (Rolicyclidine (FCP))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СТП, ДОМ (STP, DOM)               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Тенамфетамин, МДА (Tenamphetamine, MDA)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Теноциклидин, ТЦП (Tenocyclidine, TCP)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Тетрагидроканнабинол              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ТМА (TMA)                         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Фенциклидин, ПЦП (Phencyclidine, PCP)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Этициклидин, ФЦГ (Eticyclidine, FCG)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Этриптамин (Etryptamine)          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БДБ (BDB)                         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МБДБ (MBDB)                       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Таблица 2. Список наркотических средств и психотропных веществ, используемых в медицинских целях и находящихся под строгим контролем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Альфацетилметадол (Alphacetylmethadol)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Альфентанил (Alfentanil)          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Ацетилдигидрокодеин               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Ацетилметадол (Acetylmethadol)    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Бензилморфин (Benzylmorphine)     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Гидрокодон (Hydrocodone)          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Гидроморфинол (Hydromorphinol)    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Гидроморфон (Hydromorphone)       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Декстроморамид (Dextromoramide)   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Декстропропоксифен (Dextropropoxyphene)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Дигидрокодеин (Dihydrocodeine)    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Дигидроморфин (Dihydromorphine)   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Дифеноксилат (Diphenoxylate)      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Кодеин (Codeine)                  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Кодеина Фосфат (Codeine Phosphate)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Кокаина Гидрохлорид (Cocaine Hydrochloride)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Левометорфан (Levomethorphan)     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Левоморамид (Levomoramide)        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Леворфанол (Levorphanol)          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Левофенацилморфан (Levophenacylmorphan)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Метадон (Methadone)               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Метазоцин (Methazocine)           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Метилдезорфин (Methyldesorphine)  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Метилдигидроморфин (Methyldihydromorphine)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Метопон (Metopone)                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Мирофин (Myrophine)               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Морферидин (Morpheridine)         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Морфин (Morphine)                 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Морфилонг (Morphilong)            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Морфина Гидрохлорид               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Никодикодин (Nicodicodine)        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Никокодин (Nicocodine)            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Никоморфин (Nicomorphine)         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Норлеворфанол (Norlevorphenol)    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Оксикодон (Oxycodone)             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Оксиморфон (Oxymorphone)          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Омнопон (Omnopone)                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Опий (Opium)                      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Пиритрамид (Дипидолор) (Piritramide)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Промедол (Promedol)               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Пропирам (Propiram)               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Просидол (Prosidol)               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Рацеметорфан (Декстраметорфан, Диморфан)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Рацеморамид (Racemoramide)        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Рацеморфан (Racemorphan)          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Суфентанил (Sufentanil)           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Тебаин (Thebaine)                 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Тебакон (Thebakon)                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Тилидин (Tilidine)                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Тримеперидин (Trimeperidine)      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Феназоцин (Phenazocine)           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Фентанил (Fentanyl)               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Фолькодин (Pholcodine)            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Фуретидин (Furethidine)           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Экстракционный опий               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Этилморфин (Ethylmorphine)        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Этоксеридин (Etoxeridine)         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Амфетамин (Amfetamine)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Бупренорфин (Норфин) (Buprenorphine)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Глютетимид (Ноксирон) (Glutethimide)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Дексамфетамин (Dexamphetamine)    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Левамфетамин (Levamfetamine)      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Левометамфетамин (Levometamfetamine)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Метилфенидат (Methylphenidate)    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Пемолин (Pemolin)                 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Пентобарбитал (Этаминал-Натрия, Нембутал)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Секобарбитал (Secobarbital)       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С-В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Фенетиллин (Fenetylline)          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Фенметразин (Phenmetrazine)       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Ципепрол (Zipeprol)               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Этиламфетамин (Ethylamfetamine)   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Таблица 3. Список наркотических средств и психотропных веществ, используемых в медицинских целях и находящихся под контролем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Препараты ацетилдигидрокодеина, кодеина,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дигидрокодеина, никокодина, никодикодина,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фолькодина, этилморфина (не свыше 10мг)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Препараты пропирама (не свыше 100 мг пропирама на единицу дозы)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Препараты декстропропоксифена для орального исп-я, содержащие не свыше 135 мг на единицу дозы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Препараты опия или морфина (не свыше 0,2% морфина в пересчете на безводный морфин-основание)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Препараты дифеноксилата (не свыше 0,5мг дифеноксилата на единицу дозы)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Препараты дифеноксилата (не свыше 2,5мг дифеноксилата на единицу дозы)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Препараты, составленные по какой-либо из формул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Аллобарбитал (Allobarbital)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Альпразолам (Alprazolam)          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Амобарбитал (Amobarbital)         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Амфепрамон (Amfepramone)          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Барбитал (Barbital), Барбитал Натрия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Бензфетамин (Benzphetamine)      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Бромазепам (Bromazepam)           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Бротизолам (Brotizolam)           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Буталбитал (Butalbital)           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Бутобарбитал (Butobarbital)       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Винилбитал (Vinylbital)           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Галазепам (Halazepam)             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Галоксазолам (Haloxazolam)        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ГГМ (GHB)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Делоразепам (Delorazepam)         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Диазепам (Diazepam)               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Золпидем (Zolpidem)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Камазепам (Camazepam)             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Катин (Cathine)                   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Кетазолам (Ketazolam)             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Клобазам (Clobazam)               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Клоксазолам (Cloxazolam)          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Клоназепам (Clonazepam)           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Клоразепат (Clorazepate)          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Клотиазепам (Clotiazepam)         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Лефетамин (Lefetamine)            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Лопразолам (Loprazolam)           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Лоразепам (Lorazepam)             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Лорметазепам (Lormetazepam)       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Мазиндол (Mazindol)               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Медазепам (Medazepam)             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Мезокарб (Mezocarb)               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Мепробамат (Meprobamat)           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Метиприлон (Methyprylon)          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Метилфенобарбитал (Methylphenobarbital)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Мефенорекс (Mefenorex)            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Мидазолам (Midazolam)             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Ниметазепам (Nimetazepam)         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Нитразепам (Nitrazepam)           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Нордазепам (Nordazepam)           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Оксазепам (Нозепам) (Oxazepam)    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Оксазолам (Oxazolam)              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Пентазоцин (Pentazocine)          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Пиназепам (Pinazepam)             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Пипрадрол (Pipradol)               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Пировалерон (Pyrovalerone)        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Празепам (Prazepam)               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Секбутабарбитал (Secbutabarbital) 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Темазепам (Temazepam)             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Тетразепам (Tetrazepam)           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Триазолам (Triazolam)             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Фендиметразин (Phendimetrazine)   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Фенкамфамин (Fencamfamin)         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Фенобарбитал (Phenobarbital)      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Фенпропорекс (Fenproporex)        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Фентермин (Phentermine)           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Флудиазепам (Fludiazepam)         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Флуразепам (Flurazepam)           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Флунитразепам (Flunitrazepam)     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Хлордиазепоксид (Chlordiazepoxyde)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Циклобарбитал (Cyclobarbital)     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Эстазолам (Estazolam)             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Этинамат (Ethinamate)             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Этил Лофлазепат (Ethyl Loflazepate)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Этхлорвинол (Ethchlorvynol)               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6"/>
        <w:gridCol w:w="787"/>
        <w:gridCol w:w="806"/>
        <w:gridCol w:w="807"/>
        <w:gridCol w:w="806"/>
        <w:gridCol w:w="807"/>
        <w:gridCol w:w="846"/>
        <w:gridCol w:w="847"/>
        <w:gridCol w:w="187"/>
        <w:gridCol w:w="187"/>
        <w:gridCol w:w="187"/>
        <w:gridCol w:w="187"/>
        <w:gridCol w:w="187"/>
        <w:gridCol w:w="187"/>
        <w:gridCol w:w="187"/>
        <w:gridCol w:w="320"/>
      </w:tblGrid>
      <w:tr>
        <w:trPr>
          <w:trHeight w:val="25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по возбужденным уголовным делам </w:t>
            </w:r>
          </w:p>
        </w:tc>
      </w:tr>
      <w:tr>
        <w:trPr/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КНБ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КТК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правоох. органы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 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мл 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 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мл 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 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мл 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 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мл 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6"/>
        <w:gridCol w:w="777"/>
        <w:gridCol w:w="776"/>
        <w:gridCol w:w="777"/>
        <w:gridCol w:w="776"/>
        <w:gridCol w:w="777"/>
        <w:gridCol w:w="776"/>
        <w:gridCol w:w="777"/>
        <w:gridCol w:w="320"/>
        <w:gridCol w:w="320"/>
        <w:gridCol w:w="320"/>
        <w:gridCol w:w="320"/>
        <w:gridCol w:w="320"/>
        <w:gridCol w:w="320"/>
        <w:gridCol w:w="320"/>
        <w:gridCol w:w="320"/>
      </w:tblGrid>
      <w:tr>
        <w:trPr>
          <w:trHeight w:val="25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по возбужденным уголовным делам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с применением служебно-розыскных собак </w:t>
            </w:r>
          </w:p>
        </w:tc>
      </w:tr>
      <w:tr>
        <w:trPr/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КНБ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КТК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правоохр. органы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 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мл 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 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мл 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 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мл 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 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мл 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