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770a" w14:textId="7437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равных условий доступа к регулируемым услугам (товарам, работам) в сфере аэронавигации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и.о.Председателя Агентства Республики Казахстан по регулированию естественных монополий от 14 марта 2005 года № 81-ОД. Зарегистрирован Министерством юстиции Республики Казахстан 31 марта 2005 года № 3533. Утратил силу приказом Председателя Агентства Республики Казахстан по регулированию естественных монополий от 27 марта 2012 года № 53-ОД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ff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рынках",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постановлениемПравительства Республики Казахстан от 12 октября 2007 года N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равных условий доступа к регулируемым услугам (товарам, работам) в сфере аэронавигации.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и контролю в сфере телекоммуникации и аэронавигации Агентства Республики Казахстан по регулированию естественных монополий (Алиев И.Ш.)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(Досмагамбет Е.М.)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транспорта и коммуникации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марта 2005 г.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естественных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2005 года N 81-ОД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равных условий доступа к регулируемым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услугам (товарам, работам) в сфере аэронавигации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равных условий доступа к регулируемым услугам (товарам, работам) в сфере аэронавигации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естественных монополиях и регулируемых рынках" и определяют общие принципы обеспечения равного доступа потребителей к регулируемым услугам (товарам, работам) субъектов естественных монополий (далее - субъекты), оказывающих услуги в сфере аэронавигации.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Равные условия доступа к регулируемым услугам (товарам, работам) в сфере аэронавигации (далее - регулируемые услуги аэронавигации) означают недискриминационный доступ всех потребителей к этим услугам. 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не распространяются на случаи предоставления регулируемых услуг аэронавигации с учетом льгот и преимуществ, установленных законодательством Республики Казахстан. 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аэронавигационного обслуживания в воздушном пространстве Республики Казахстан определяется государственным органом, осуществляющим в пределах своей компетенции реализацию государственной политики в области гражданской авиации, государственный контроль и надзор, координацию и регулирование деятельности гражданской и экспериментальной авиации и использование воздушного пространства Республики Казахстан (далее - орган государственного управления).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организации аэронавигационного обслуживания публикуется в AIP, AIC и NOTAM. 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Обслуживание воздушного движения в воздушном пространстве Республики Казахстан организуется в соответствии с требованиями Основных правил полетов в воздушном пространстве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17 июля 2003 года N 712 и другими нормативными правовыми актами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настоящих Правилах применяются следующие понятия: 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- физическое или юридическое лицо, пользующееся или намеревающееся пользоваться регулируемыми услугами (товарами, работами) субъектов естественной монополии и регулируемого рынка; 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государственный орган, осуществляющий руководство в сферах естественных монополий и на регулируемых рынках;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AIP - сборник аэронавигационной информации Республики Казахстан; 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AIC - циркуляр аэронавигационной информации; 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NOTAM - извещение, содержащее информацию о введении в строй или изменению любого аэронавигационного оборудования (или, регламента его работы), обслуживания и правил полетов; или, информация об опасности, своевременное предупреждение, которого имеет важное значение для безопасности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регулируемые услуги (товары, работы) субъекта естественной монополии -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значениях,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приказами Председателя Агентства Республики Казахстан по регулированию естественных монополий от 15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291-ОД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официального опубликования);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4"/>
    <w:bookmarkStart w:name="z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принципы предоставления равных условий </w:t>
      </w:r>
      <w:r>
        <w:br/>
      </w:r>
      <w:r>
        <w:rPr>
          <w:rFonts w:ascii="Times New Roman"/>
          <w:b/>
          <w:i w:val="false"/>
          <w:color w:val="000000"/>
        </w:rPr>
        <w:t xml:space="preserve">
доступа к регулируемым услугам (товарам, работам)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аэронавигации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Обеспечение равных условий доступа к регулируемым услугам аэронавигации осуществляется исходя из следующих принципов: 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равнодоступность регулируемых услуг аэронавигации; 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единой тарифной политики в отношении всех потребителей регулируемых услуг аэронавигации; 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открытость перечня регулируемых услуг аэронавигации.</w:t>
      </w:r>
    </w:p>
    <w:bookmarkEnd w:id="19"/>
    <w:bookmarkStart w:name="z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3 в редакции приказа Председателя Агентства Республики Казахстан по регулированию естественных монополий от 15 ноября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291-ОД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официального опубликования).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равного доступа к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регулируемым услугам аэронавигации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Информация об оказываемых регулируемых услугах аэронавигации, а также о технических и технологических возможностях оказания данных услуг публикуются субъектами естественных монополий в сфере аэронавигации в сборнике аэронавигационной информации Республики Казахстан. 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Обращения эксплуатантов гражданского воздушного судна (далее - Эксплуатант) на получение регулируемых услуг аэронавигации принимаются субъектами естественных монополий в сфере аэронавигации на равных условиях, независимо от заявленных объемов либо других условий потребления данных услуг.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Навязывания условий доступа к регулируемым услугам аэронавигации или совершения иных действий, ведущих к дискриминации потребителей данных услуг субъектами естественных монополий в сфере аэронавигации, не допускаются. 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заключения договора с субъектами естественных монополий в сфере аэронавигации, в целях получения доступа к регулируемым услугам аэронавигации, Эксплуатанты направляют письменное обращение к субъектам естественных монополий в сфере аэронавигации с приложением копий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казахстанские Эксплуатанты: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сертификата Эксплуатанта с приложением специального положения по эксплуатации (эксплуатационные требования и ограничения), выданного государственным органом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регистрации гражданского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сертификатов летной годности по всем типам воздушных судов, выданных государственным органом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письма Международной организации гражданской авиации (ИКАО) о присвоении авиакомпаниям трехбуквенного кода;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устава юридического лица (учредительные документы);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постановке на учет по налогу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иностранные Эксплуатанты, использующие воздушное пространство Республики Казахстан, подтверждающего документа о том, что иностранный Эксплуатант является юридическим лицом по законодательству своего государства. 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Организации, производящие оплату за аэронавигационное обслуживание воздушных судов иностранных Эксплуатантов (далее - Представитель), для заключения договора на осуществление указанной деятельности направляют письменное обращение к субъектам естественных монополий в сфере аэронавигации, с приложением нотариально заверенной копии документа, подтверждающего, что Представитель является юридическим лицом по законодательству своего государства. 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представлении Эксплуатантами документов, перечисленных в настоящих Правилах в полном объеме, субъекты естественных монополий в сфере аэронавигации в тридцатидневный срок со дня получения письменного обращения от Эксплуатантов заключают договор в соответствии с Типовым договором на услуги аэронавигации,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ноября 2003 года N 1194 (далее - Типовой договор) и предоставляют им регулируемые услуги аэронавигации в полном объеме и соответствующего качества. 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случаях, когда Эксплуатант обращается к субъекту естественной монополии в сфере аэронавигации за трое суток до времени взлета воздушного судна, при выполнении нерегулярных перевозок доступ к регулируемым услугам аэронавигации осуществляется в соответствии с Типовым договором, опубликованным в Сборнике аэронавигационной информации Республики Казахстан. 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соблюдении Эксплуатантами и Представителями требований настоящих Правил субъектам естественных монополий в сфере аэронавигации отказывать Эксплуатантам в оказании регулируемых услуг аэронавигации не допускается. 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Регулируемые услуги аэронавигации предоставляются всем потребителям в соответствии с требованиями к их качеству, установленными государственными органами в пределах своей компетенции, при соблюдении потребителями регулируемых услуг аэронавигации требований, установленных законодательством Республики Казахстан.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