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6689" w14:textId="8b36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30 июля 2002 года N 275 "Об утверждении типового Плана счетов бухгалтерского учета в банках второго уровня,
кредитных товариществах и ипотечных компаниях"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 февраля 2005 года N 23. Зарегистрировано в Министерстве юстиции Республики Казахстан 10 марта 2005 года N 3485. Утратило силу постановлением Правления Национального Банка Республики Казахстан от 31 января 2011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Правления Национального Банка РК от 31.01.2011 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бухгалтерского учета в банках второго уровня, кредитных товариществах и ипотечных компаниях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30 июля 2002 года N 275 "Об утверждении типового Плана счетов бухгалтерского учета в банках второго уровня, кредитных товариществах и ипотечных компаниях" (зарегистрированное в Реестре государственной регистрации нормативных правовых актов Республики Казахстан под N 1973, опубликованное 9-22 сентября 2002 года в печатных изданиях Национального Банка Республики Казахстан "Казакстан Улттык Банкінін Хабаршысы и "Вестник Национального Банка Казахстана"); с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1 сентября 2003 года N 326 (зарегистрированным в Реестре государственной регистрации нормативных правовых актов Республики Казахстан под N 2519)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типовом Плане счетов бухгалтерского учета в банках второго уровня, кредитных товариществах и ипотечных компаниях,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главе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группы счетов 1320 после слова "Займы" дополнить словами "и финансовый лизинг";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номер группы счетов 1455 заменить номером "1458";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группу счетов "1800 Разница между номинальной стоимостью ценных бумаг и их ценой приобретения/реализации"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группы счетов 2700 дополнить следующей группой счетов: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"2770 Начисленные расходы по административно-хозяйственной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группу счетов "2800 Разница между номинальной стоимостью ценных бумаг и их ценой приобретения/реализации"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группы счетов 3100 дополнить следующей группой счетов: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"3120 Дополнительные взносы участников кредитного товарищества";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групп счетов 6180-6680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"6180-6880 Возможные требования (обязательства) по векселям";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группы счетов 7500 слово "(трастовом)"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главе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1005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"1006 Деньги в дорожных чеках в пути";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1008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"1009 Коллекционные монеты, изготовленные из недрагоценных металлов, в кассе";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1052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"1054 Специальные резервы (провизии) на покрытие убытков по корреспондентским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счетам в других банках";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1104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"1105 Дисконт по вкладам, размещенным в Национальном Банке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1106  Премия по вкладам, размещенным в Национальном Банке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1264 слова "(заклад, гарантия, задаток)"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1264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"1265 Дисконт по вкладам, размещенным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1266  Премия по вкладам, размещенным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1267  Счет хранения денег, переданных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(заклад, задаток) обязательств банка, кредитного товарищества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и ипотечной компании";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1311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"1312 Дисконт по займам, предоставленным другим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1313  Премия по займам, предоставленным другим банкам";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1329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"1330 Дисконт по займам, предоставленным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1331  Премия по займам, предоставленным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отдельные виды банковских операций";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1405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"1406 Вознаграждение, начисленное предыдущими векселедержателями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по учтенным векселям клиентов";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1433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"1434 Дисконт по займам, предоставленным клиентам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1435  Премия по займам, предоставленным клиентам";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1445 слово "(трастовое)"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1603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"1604 Коллекционные монеты, изготовленные из недрагоценных металлов,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на складе";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1728 слова "(заклад, гарантия, задаток)"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1755 слово "(трастовое)"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1755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"1756 Начисленные доходы по прочим операциям";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1792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"1793 Расходы будущих периодов";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1815 слово "(трастовым)"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1835 слово "(трастовым)"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1878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"1879 Начисленная неустойка (штраф, пеня)";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номер и название счета 1896 "Требования по премии за проданный опцион"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счета 2016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"2016 Металлические счета других банков в аффинированных драгоценных металлах";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2068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"2069 Премия по полученным займам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2070 Дисконт по полученным займам";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2130 слова "(заклад, гарантия, задаток)"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2130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"2131  Счет хранения денег, принятых в качестве обеспечения (заклад, задаток)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обязательств других банков";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2138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"2139  Премия по вкладам, привлеченным от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Казахстан, иностранных центральных банков и других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2140   Дисконт по вкладам, привлеченным от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Республики Казахстан,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 других банков";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2210 слово "(трастовое)"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2211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"2212  Металлические счета клиентов 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2213   Вклад, являющийся обеспечением обязательств клиентов, относящийся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к объекту обязательного коллективного гарантирования (страхования)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вкладов (депозитов)";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2223 слова "(заклад, гарантия, задаток)"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2237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"2238  Премия по вкладам, привлеченным от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2239   Дисконт по вкладам, привлеченным от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2240   Счет хранения денег, принятых в качестве обеспечения (заклад, задаток)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обязательств клиентов";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2305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"2306  Выкупленные облигации";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2402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"2403  Премия по выпущенным в обращение субординированным облигациям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2404   Дисконт по выпущенным в обращение субординированным облигациям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2405   Выкупленные субординированные облигации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2406   Субординированные облигации";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группы счетов 2700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"2701  Начисленные расходы по корреспондентским счетам";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2708 после слова "счетам" дополнить словами "других банков";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2713 слова "(заклад, гарантия, задаток)"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номер и название счета 2716 "Начисленные расходы по аудиту и консультационным услугам"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2715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"2717  Начисленные расходы по металлическим счетам клиентов в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драгоценных металлах";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2723 слова "(заклад, гарантия, задаток)"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2730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"2731  Начисленные расходы по прочим операциям";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2747 слова "(заклад, гарантия, задаток)"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2755 слово "(трастовое)"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 2755 дополнить следующей группой счетов: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"2770  Начисленные расходы по административно-хозяйственной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2793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"2794  Доходы будущих периодов";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2815 слово "(трастовым)"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2819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"2820  Начисленные комиссионные расходы по аудиту и консультационным услугам";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2835 слово "(трастовым)"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2860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"2861  Резерв на отпускные выплаты";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номер и название счета 2896 "Обязательства по премии за приобретаемый опцион"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счетов  3001, 3025 и 3051 слова "Объявленный уставный" заменить словом "Уставный";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3101 дополнить следующей группой счетов: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"3120  Дополнительные взносы участников кредитного товарищества";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3589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"3590  Счет корректировки на гиперинфляцию";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4104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"4105  Доходы по амортизации дисконта по вкладам, размещенным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Национальном Банке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4265 слова "(заклад, гарантия, задаток)"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4265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"4266  Доходы по амортизации дисконта по вкладам, размещенным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4270   Доходы по амортизации премии по вкладам, привлеченным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от Национального Банка Республики Казахстан,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центральных банков и других банков";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4311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"4312  Доходы по амортизации дисконта по займам, предоставленным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другим банкам";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4326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"4327  Доходы, связанные с получением вознаграждения по просроченной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задолженности по займам, предоставленным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4328   Доходы, связанные с получением вознаграждения по просроченной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задолженности по финансовому лизингу, предоставленному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организациям,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4330   Доходы по амортизации дисконта по займам, предоставленным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организациям,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4331   Доходы по амортизации премии по полученным займам";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4433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"4434  Доходы по амортизации дисконта по займам, предоставленным клиентам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4440   Доходы по амортизации премии по вкладам, привлеченным от клиентов";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4445 слово "(трастовое)"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4454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"4455  Доходы по амортизации премии по выпущенным в обращение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субординированным облигациям";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4605 слово "(трастовым)"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счета 4703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"4703  Нереализованный доход от переоценки иностранной валюты";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счета 4704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"4704  Нереализованный доход от переоценки аффинированных драгоценных металлов";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счета 4709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"4709  Нереализованный доход от изменения стоимости ценных бумаг, предназначенных для торговли и имеющихся в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счета 4710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"4710  Нереализованный доход от прочей переоценки";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4710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"4711  Доходы от восстановления убытка от обесценения основных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4712   Доходы от восстановления убытка от обесценения нематериальных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4713   Доходы от восстановления убытка от обесценения инвестиций, вложенных в уставный капитал других юридических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4922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"4923  Доходы, связанные с получением дивидендов по акциям";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5026 после слова "счетам" дополнить словами "других банков";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5052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"5053  Расходы, связанные с выплатой вознаграждения по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полученному от других банков";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группы счетов 5060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"5063 Расходы, связанные с выплатой вознаграждения по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полученному от организаций,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банковских операций";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5068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"5069  Расходы по амортизации дисконта по полученным займам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5070   Расходы по амортизации премии по займам, предоставленным другим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5071   Расходы по амортизации премии по займам, предоставленным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осуществляющим отдельные виды банковских операций";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5128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"5129  Расходы, связанные с выплатой вознаграждения по просроченной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задолженности по вкладам, привлеченным от других банков";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5130 слова "(заклад, гарантия, задаток)"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5137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"5138  Расходы по амортизации дисконта по вкладам, привлеченным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Национального Банка Республики Казахстан, иностранных центральных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банков и других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5140   Расходы по амортизации премии по вкладам, размещенным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Национальном Банке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5141   Расходы по амортизации премии по вкладам, размещенным в других банках";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5204 слово "(трастовое)"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5211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"5212  Расходы, связанные с выплатой вознаграждения по металлическим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клиентов в аффинированных драгоценных металлах";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5223 слова "(заклад, гарантия, задаток)"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номер и название счета 5229 "Расходы, связанные с выплатой вознаграждения по прочим вкладам клиентов"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 5235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"5236  Расходы по амортизации дисконта по вкладам, привлеченным от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5240   Расходы по амортизации премии по займам, предоставленным клиентам";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5402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"5404  Расходы по амортизации дисконта по выпущенным в обращение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субординированным облигациям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5406   Расходы, связанные с выплатой вознаграждения по субординированным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облигациям";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5465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"5466  Ассигнования на специальные резервы (провизии) по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финансовому лизингу, предоставленным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осуществляющим отдельные виды банковских операций";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5605 слово "(трастовым)"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счета 5703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"5703  Нереализованный расход от переоценки иностранной валюты";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счета 5704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"5704  Нереализованный расход от переоценки аффинированных драгоценных металлов";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счета 5709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"5709  Нереализованный расход от изменения стоимости ценных бумаг,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предназначенных для торговли и имеющихся в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счета 5710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"5710  Нереализованный расход от прочей переоценки";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5710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"5711  Расходы от обесценения основных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5712   Расходы от обесценения нематериальных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5713   Расходы от обесценения инвестиций, вложенных в уставный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капитал других юридических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группы счетов 6180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"6180  Возможные требования по векселям";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группы счетов 6680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"6680  Возможные обязательства по векселям";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6025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"6030  Возможные требования банка-бенефициара по непокрытым аккредитивам";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6525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"6530  Возможные обязательства банка-бенефициара по непокрытым аккредитивам";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6915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"6991  Позиция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6992   Позиция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6993   Позиция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6994   Позиция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6995   Позиция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6996   Позиция по прочим операциям с производными финансовыми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6997   Позиция по сделкам с ценными бумагами";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7321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"7330  Займы, обслуживаемые на основе агентских соглашений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7331   Начисленное вознаграждение по агентским займам";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7415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"7416  Операции "обратное РЕПО" с ценными бумагами,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которые размещены пенсионные активы";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группы счетов 7500 слово "(трастовом)"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группы счетов 7500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"7510  Деньги в доверительном управлении";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7520 слово "(трастовом)"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7530 слово "(трастовом)"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7530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"7535  Ипотечные займы, права требования по которым приняты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доверительное управление";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7540 слово "(трастовом)"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7542 слово "(трастовое)"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7543 слово "(трастовое)"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главе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1005 дополнить названием и описанием счета 1006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"1006. Деньги в дорожных чеках в пути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денег, находящихся в дорожных чеках, отправленных из одного подразделения банка, кредитного товарищества и ипотечной компании в другое подразделение.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проводятся суммы денег, находящихся в дорожных чеках, отправленных из одного подразделения банка, кредитного товарищества и ипотечной компании в другое подразделение.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отправленных денег, находящихся в дорожных чеках, после поступления от получателя подтверждения о получении дорожных чеков.";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1008 дополнить названием и описанием счета 1009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"1009. Коллекционные монеты, изготовленные из недрагоценных металлов, в кассе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коллекционных монет, изготовленных из недрагоценных металлов, находящихся в кассе. Данные монеты учитываются по стоимости приобретения.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сумма коллекционных монет, изготовленных из недрагоценных металлов, поступивших в кассу.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коллекционных монет, изготовленных из недрагоценных металлов, выданных из кассы, при их продаже или дарении третьим лицам.";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1052 дополнить названием и описанием счета 1054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"1054. Специальные резервы (провизии) на покрытие убытков по корреспондентским счетам в других банках (контрактивный).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специальных резервов (провизий) на покрытие убытков по корреспондентским счетам, открытым в других банках.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сумма специальных резервов (провизий) на покрытие убытков по корреспондентским счетам, открытым в других банках.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специальных резервов (провизий) на покрытие убытков по корреспондентским счетам, открытым в других банках, при их аннулировании или списании с баланса.";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1104 дополнить названиями и описаниями счетов 1105 и 1106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"1105. Дисконт по вкладам, размещенным в Национальном Банке Республики Казахстан (контрактивный).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превышения возвращаемой суммы денег по вкладам, размещенным в Национальном Банке Республики Казахстан, над суммой фактически размещенных денег по вкладам (дисконт).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сумма превышения возвращаемой суммы денег по вкладу, над суммой фактически размещенных денег по вкладу (дисконт).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сумма амортизации дисконта по размещенным вкладам в корреспонденции с балансовым счетом N 4105.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1106. Премия по вкладам, размещенным в Национальном Банке Республики Казахстан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превышения суммы фактически размещенных денег по вкладам (с учетом затрат по сделке) над возвращаемой суммой денег по вкладам, размещенным в Национальном Банке Республики Казахстан (премия).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сумма превышения суммы фактически размещенных денег по вкладу (с учетом затрат по сделке) над возвращаемой суммой денег по вкладу (премия).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сумма амортизации премии по размещенным вкладам в корреспонденции с балансовым счетом N 5140.";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и описание счета 1208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"1208. Счет положительной корректировки справедливой стоимости ценных бумаг, предназначенных для торговли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нереализованных доходов от переоценки стоимости ценных бумаг, предназначенных для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сумма нереализованных доходов от повышения справедливой стоимости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положительной корректировки справедливой стоимости ценных бумаг при их погашении, продаже или списании с баланса.";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1264 слова "(заклад, гарантия, задаток)"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описании счета 1264: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первом после слов "банковского вклада" дополнить словами "и/или по договору о залоге";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"(заклад, гарантия, задаток)" заменить словами "(гарантия, ипотека)";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1264 дополнить названиями и описаниями счетов 1265, 1266 и 1267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"1265. Дисконт по вкладам, размещенным в других банках (контрактивный).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превышения возвращаемой суммы денег по вкладам, размещенным в других банках, над суммой фактически размещенных денег по вкладам (дисконт).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сумма превышения возвращаемой суммы денег по вкладу над суммой фактически размещенных денег по вкладу (дисконт).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сумма амортизации дисконта по размещенным вкладам в корреспонденции с балансовым счетом N 4266.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1266. Премия по вкладам, размещенным в других банках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превышения суммы фактически размещенных денег по вкладам (с учетом затрат по сделке), размещенным в других банках, над возвращаемой суммой денег по вкладам (премия).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сумма превышения суммы фактически размещенных денег по вкладу (с учетом затрат по сделке) над возвращаемой суммой денег по вкладу (премия).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сумма амортизации премии по размещенным вкладам в корреспонденции с балансовым счетом N 5141.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1267. Счет хранения денег, переданных в качестве обеспечения (заклад, задаток) обязательств банка, кредитного товарищества и ипотечной компании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денег банка, кредитного товарищества и ипотечной компании, переданных по договору о залоге в качестве обеспечения (заклад, задаток) их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проводятся суммы денег банка, кредитного товарищества и ипотечной компании, переданных в качестве обеспечения (заклад, задаток) их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денег банка, кредитного товарищества и ипотечной компании, переданных в качестве обеспечения (заклад, задаток) их обязательств, в соответствии с условиями договора и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1311 дополнить названиями и описаниями счетов 1312 и 1313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"1312. Дисконт по займам, предоставленным другим банкам (контрактивный).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превышения погашаемой суммы займа над суммой фактически предоставленного займа (с учетом затрат по сделке) (дисконт).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сумма превышения погашаемой суммы займа над суммой фактически предоставленного займа (дисконт).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сумма амортизации дисконта по предоставленному займу в корреспонденции с балансовым счетом N 4312.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1313. Премия по займам, предоставленным другим банкам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превышения суммы фактически предоставленного займа (с учетом затрат по сделке) над погашаемой суммой займа (премия).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сумма превышения суммы фактически предоставленного займа (с учетом затрат по сделке) над погашаемой суммой займа (премия).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сумма амортизации премии по предоставленному займу в корреспонденции с балансовым счетом N 5070.";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1329 дополнить названиями и описаниями счетов 1330 и 1331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"1330. Дисконт по займам, предоставленным организациям, осуществляющим отдельные виды банковских операций (контрактивный).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превышения погашаемой суммы займа над суммой фактически предоставленного займа (с учетом затрат по сделке) (дисконт).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сумма превышения погашаемой суммы займа над суммой фактически предоставленного займа (дисконт).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сумма амортизации дисконта по предоставленному займу в корреспонденции с балансовым счетом N 4327.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1331. Премия по займам, предоставленным организациям, осуществляющим отдельные виды банковских операций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превышения суммы фактически предоставленного займа (с учетом затрат по сделке) над погашаемой суммой займа (премия).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сумма превышения суммы фактически предоставленного займа (с учетом затрат по сделке) над погашаемой суммой займа (премия).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сумма амортизации премии по предоставленному займу в корреспонденции с балансовым счетом N 5071.";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1405 дополнить названием и описанием счета 1406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"1406. Вознаграждение, начисленное предыдущими векселедержателями по учтенным векселям клиентов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вознаграждения, начисленного предыдущими векселедержателями по учтенным векселям клиентов до их покупки.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сумма вознаграждения, начисленного предыдущими векселедержателями по учтенным векселям клиентов до их покупки.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вознаграждения по учтенным векселям клиентов при их получении.";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описания счета 1432 слово "(пассивный)" заменить словом "(контрактивный)";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1433 дополнить названиями и описаниями счетов 1434 и 1435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"1434. Дисконт по займам, предоставленным клиентам (контрактивный).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превышения погашаемой суммы займа над суммой фактически предоставленного займа (с учетом затрат по сделке) (дисконт).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сумма превышения погашаемой суммы займа над суммой фактически предоставленного займа (дисконт).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сумма амортизации дисконта по предоставленному займу в корреспонденции с балансовым счетом N 4434.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1435. Премия по займам, предоставленным клиентам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превышения суммы фактически предоставленного займа (с учетом затрат по сделке) над погашаемой суммой займа (премия).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сумма превышения суммы фактически предоставленного займа (с учетом затрат по сделке) над погашаемой суммой займа (премия).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сумма амортизации премии по предоставленному займу в корреспонденции с балансовым счетом N 5240.";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и описании счета 1445 слово "(трастовое)"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и описание счета 1456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"1456. Счет положительной корректировки справедливой стоимости прочих ценных бумаг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нереализованных доходов от переоценки стоимости прочих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сумма нереализованных доходов от повышения справедливой стоимости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положительной корректировки справедливой стоимости ценных бумаг при их погашении, продаже или списании с баланса.";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1603 дополнить названием и описанием счета 1604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"1604. Коллекционные монеты, изготовленные из недрагоценных металлов, на складе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коллекционных монет, изготовленных из недрагоценных металлов, находящихся в кассе. Данные монеты учитываются по стоимости приобретения.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сумма коллекционных монет, изготовленных из недрагоценных металлов, поступивших на склад.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коллекционных монет, изготовленных из недрагоценных металлов, выданных со склада, при их выдаче в кассу, продаже или дарении третьим лицам.";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1728 слова "(заклад, гарантия, задаток)"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описании счета 1728 слова "(заклад, гарантия, задаток)" заменить словами "(гарантия, ипотека)";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и описании счета 1755 слово "(трастовое)"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1755 дополнить названием и описанием счета 1756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"1756. Начисленные доходы по прочим операциям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начисленных доходов по прочим операциям.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сумма начисленных доходов по прочим операциям.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начисленных доходов по прочим операциям при их получении или списании с баланса.";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1792 дополнить названием и описанием счета 1793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"1793. Расходы будущих периодов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расходов будущих периодов.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сумма расходов будущих периодов.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расходов будущих периодов на фактические расходы по методу начисления.";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и описании счета 1815 слово "(трастовым)"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и описании счета 1835 слово "(трастовым)"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1878 дополнить названием и описанием счета 1879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"1879. Начисленная неустойка (штраф, пеня)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суммы начисленной неустойки (штрафа, пени).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сумма начисленной неустойки (штрафа, пени).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суммы начисленной неустойки (штрафа, пени) при ее получении или списании с баланса.";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и описание счета 1891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"1891. Требования по операциям фьючерс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требований, возникших в результате совершения операции фьючерс.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проводятся суммы требований, возникших в результате совершения операции фьючерс, а также суммы положительной переоценки.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возникших требований при их оплате клиентом или списании с баланса, а также суммы отрицательной переоценки.";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и описание счета 1892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"1892. Требования по операциям форвард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требований, возникших в результате совершения операции форвард.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проводятся суммы требований, возникших в результате совершения операции форвард, а также суммы положительной переоценки.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возникших требований при их оплате клиентом или списании с баланса, а также суммы отрицательной переоценки.";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и описание счета 1893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"1893. Требования по опционным операциям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требований, возникших в результате совершения опционной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проводятся суммы требований, возникших в результате совершения опционной операции, а также суммы положительной переоценки.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возникших требований при их оплате клиентом или списании с баланса, а также суммы отрицательной переоценки.";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и описание счета 1894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"1894. Требования по операциям спот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требований, возникших в результате совершения операции спот.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проводятся суммы требований, возникших в результате совершения операции спот, а также суммы положительной переоценки.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возникших требований при их оплате контрпартнером или аннулировании операции спот, а также суммы отрицательной переоценки.";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и описание счета 1895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"1895. Требования по операциям своп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требований, возникших в результате совершения операции своп.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проводятся суммы требований, возникших в результате совершения операции своп, а также суммы положительной переоценки.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возникших требований при их оплате контрпартнером или аннулировании операции своп, а также суммы отрицательной переоценки.";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номер, название и описание счета 1896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и описание счета 1899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"1899. Требования по прочим операциям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требований, возникших в результате совершения прочих операций с производными финансовыми инструментами.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проводятся суммы требований, возникших в результате совершения прочих операций с производными финансовыми инструментами, а также суммы положительной переоценки.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возникших требований при их оплате контрпартнером или аннулировании прочих операций с производными финансовыми инструментами, а также суммы отрицательной переоценки.";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счета 2016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"2016. Металлические счета других банков в аффинированных драгоценных металлах (пассивный).";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описании счета 2016 слова "клиентам", "клиента" заменить словами "другим банкам", "другого банка"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2068 дополнить названиями и описаниями счетов 2069 и 2070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"2069. Премия по полученным займам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превышения суммы фактически полученного займа (с учетом затрат по сделке) над погашаемой суммой займа (премия).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сумма превышения суммы фактически полученного займа (с учетом затрат по сделке) над погашаемой суммой займа (премия).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сумма амортизации премии по полученному займу в корреспонденции с балансовым счетом N 4330.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2070. Дисконт по полученным займам (контрпассивный).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превышения погашаемой суммы займа над суммой фактически полученного займа (с учетом затрат по сделке) (дисконт).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сумма превышения погашаемой суммы займа над суммой фактически полученного займа (с учетом затрат по сделке) (дисконт).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сумма амортизации дисконта по полученному займу в корреспонденции с балансовым счетом N 5069.";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2130 слова "(заклад, гарантия, задаток)"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описании счета 2130: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первом после слов "банковского вклада" дополнить словами "и/или по договору о залоге";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"(заклад, гарантия, задаток)" заменить словами "(гарантия, ипотека)";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2130 дополнить названием и описанием счета 2131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"2131. Счет хранения денег, принятых в качестве обеспечения (заклад, задаток) обязательств других банков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денег других банков, принятых по договору о залоге в качестве обеспечения (заклад, задаток) их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сумма денег другого банка, принятых в качестве обеспечения (заклад, задаток) его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денег другого банка, принятых в качестве обеспечения (заклад, задаток) его обязательств, в соответствии с  условиями договора и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2138 дополнить названиями и описаниями счетов 2139 и 2140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"2139. Премия по вкладам, привлеченным от Национального Банка Республики Казахстан, иностранных центральных банков и других банков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превышения суммы фактически полученных денег по вкладам, привлеченным от Национального Банка Республики Казахстан, иностранных центральных банков и других банков (с учетом затрат по сделке), над возвращаемой суммой денег по вкладам (премия).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сумма превышения суммы фактически полученных денег по вкладу (с учетом затрат по сделке), над возвращаемой суммой денег по вкладу (премия).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сумма амортизации премии по привлеченному вкладу в корреспонденции с балансовым счетом N 4270.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2140. Дисконт по вкладам, привлеченным от Национального Банка Республики Казахстан, иностранных центральных банков и других банков (контрпассивный).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превышения возвращаемой суммы денег по вкладам, привлеченным от Национального Банка Республики Казахстан, иностранных центральных банков и других банков, над суммой фактически полученных денег по вкладам (с учетом затрат по сделке) (дисконт).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сумма превышения возвращаемой суммы денег по вкладу над суммой фактически полученных денег по вкладу (с учетом затрат по сделке) (дисконт).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сумма амортизации дисконта по привлеченному вкладу в корреспонденции с балансовым счетом N 5138.";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и описании счета 2210 слово "(трастовое)"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2211 дополнить названиями и описаниями счетов 2212 и 2213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"2212. Металлические счета клиентов в аффинированных драгоценных металлах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стоимости аффинированных драгоценных металлов, принадлежащих клиентам.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стоимость аффинированных драгоценных металлов, поступивших на счет клиента.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стоимости поступивших аффинированных драгоценных металлов по поручению клиента.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2213. Вклад, являющийся обеспечением обязательств клиентов, относящийся к объекту обязательного коллективного гарантирования (страхования) вкладов (депозитов)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денег (вклада) клиентов, принятых по договору банковского вклада и/или по договору о залоге в качестве обеспечения (гарантия, ипотека) их обязательств, относящийся к объекту обязательного коллективного гарантирования (страхования) вкладов (депозитов).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денег (вклада) клиента, принятых в качестве обеспечения (гарантия, ипотека) его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денег (вклада) клиента, принятых в качестве обеспечения (гарантия, ипотека) его обязательств, в соответствии с условиями договора и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первом описания счета 2221 слова "банковского счета" заменить словами "карт-счета";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2223 слова "(заклад, гарантия, задаток)"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описании счета 2223: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первом после слов "банковского вклада" дополнить словами "и/или по договору о залоге",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"(заклад, гарантия, задаток)" заменить словами "(гарантия, ипотека)";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2237 дополнить названиями и описаниями счетов 2238, 2239 и 2240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"2238. Премия по вкладам, привлеченным от клиентов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превышения суммы фактически полученных денег по вкладам, привлеченным от клиентов (с учетом затрат по сделке) над возвращаемой суммой денег по вкладам (премия).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сумма превышения суммы фактически полученных денег по вкладу (с учетом затрат по сделке) над возвращаемой суммой денег по вкладу (премия).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сумма амортизации премии по привлеченному вкладу в корреспонденции с балансовым счетом N 4440.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2239. Дисконт по вкладам, привлеченным от клиентов (контрпассивный).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превышения возвращаемой суммы денег по вкладам, привлеченным от клиентов, над суммой фактически полученных денег по вкладам (с учетом затрат по сделке) (дисконт).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сумма превышения возвращаемой суммы денег по вкладу над суммой фактически полученных денег по вкладу (с учетом затрат по сделке) (дисконт).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сумма амортизации дисконта по привлеченному вкладу в корреспонденции с балансовым счетом N 5236.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2240. Счет хранения денег, принятых в качестве обеспечения (заклад, задаток) обязательств клиентов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денег клиентов, принятых по договору о залоге в качестве обеспечения (заклад, задаток) их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сумма денег клиента, принятых в качестве обеспечения (заклад, задаток) его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денег клиента, принятых в качестве обеспечения (заклад, задаток) его обязательств, в соответствии с условиями договора и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2305 дополнить названием и описанием счета 2306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"2306. Выкупленные облигации (контрпассивный).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номинальной стоимости выпущенных в обращение облигаций, выкупленных у их держателей.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номинальная стоимость выпущенных в обращение облигаций, выкупленных у их держателей.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номинальной стоимости выкупленных облигаций при их продаже другим держателям, либо их аннулировании.";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2402 дополнить названиями и описаниями счетов 2403, 2404, 2405 и 2406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"2403. Премия по выпущенным в обращение субординированным облигациям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превышения стоимости размещения субординированных облигаций, выпущенных в обращение, над их номинальной стоимостью (премия).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сумма превышения стоимости размещения субординированных облигаций, выпущенных в обращение, над их номинальной стоимостью (премия).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сумма амортизации премии по субординированным облигациям, выпущенным в обращение, в корреспонденции с балансовым счетом N 4455.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2404. Дисконт по выпущенным в обращение субординированным облигациям (контрпассивный).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превышения номинальной стоимости субординированных облигаций, выпущенных в обращение, над стоимостью их размещения (дисконт).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сумма превышения номинальной стоимости субординированных облигаций, выпущенных в обращение, над стоимостью их размещения (дисконт).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сумма амортизации дисконта по субординированным облигациям, выпущенным в обращение, в корреспонденции с балансовым счетом N 5404.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2405. Выкупленные субординированные облигации (контрпассивный).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номинальной стоимости выпущенных в обращение субординированных облигаций, выкупленных у их держателей.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номинальная стоимость выпущенных в обращение субординированных облигаций, выкупленных у их держателей.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номинальной стоимости выкупленных субординированных облигаций при их продаже другим держателям, либо их аннулировании.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2406. Субординированные облигации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номинальной стоимости субординированных облигаций, выпущенных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обращение.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номинальная стоимость субординированных облигаций, выпущенных в обращение.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номинальной стоимости выпущенных субординированных облигаций при их погашении.";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2552 дополнить названием и описанием счета 2701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"2701. Начисленные расходы по корреспондентским счетам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начисленных расходов по корреспондентским счетам.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начисленных расходов по корреспондентским счетам.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начисленных расходов по корреспондентским счетам при их оплате.";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и абзаце первом описания счета 2708 после слова "счетам" дополнить словами "других банков";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втором и третьем описания счета 2708 после слова "счетам"  дополнить словами "другого банка";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2713 слова "(заклад, гарантия, задаток)"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описании счета 2713 слова "(заклад, гарантия, задаток)" заменить словами "(гарантия, ипотека)";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номер, название и описание счета 2716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2715 дополнить названием и описанием счета 2717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"2717. Начисленные расходы по металлическим счетам клиентов в аффинированных драгоценных металлах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начисленных расходов по металлическим счетам клиентов в аффинированных драгоценных металлах.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начисленных расходов по металлическим счетам клиента в аффинированных драгоценных металлах.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начисленных расходов по металлическим счетам клиента в аффинированных драгоценных металлах при возврате металла.";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2723 слова "(заклад, гарантия, задаток)"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описании счета 2723 слова "(заклад, гарантия, задаток)" заменить словами "(гарантия, ипотека)";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2730 дополнить названием и описанием счета 2731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"2731. Начисленные расходы по прочим операциям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начисленных расходов по прочим операциям.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сумма начисленных расходов по прочим операциям.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начисленных расходов по прочим операциям при их оплате.";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2747 слова "(заклад, гарантия, задаток)"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описании счета 2747 слова "(заклад, гарантия, задаток)" заменить словами "(гарантия, ипотека)";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и описании счета 2755 слово "(трастовое)"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2755 дополнить названием и описанием счета 2770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"2770. Начисленные расходы по административно-хозяйственной деятельности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начисленных расходов по административно-хозяйственной деятельности, относящихся к настоящему периоду, оплата которых ожидается в будущем.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начисленных расходов по административно-хозяйственной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начисленных расходов по административно-хозяйственной деятельности при их оплате.";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2793 дополнить названием и описанием счета 2794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"2794. Доходы будущих периодов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доходов будущих периодов.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сумма доходов будущих периодов.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доходов будущих периодов на фактические доходы по методу начисления.";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и описании счета 2815 слово "(трастовым)"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2819 дополнить названием и описанием счета 2820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"2820. Начисленные комиссионные расходы по аудиту и консультационным услугам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начисленных комиссионных расходов по аудиту и консультационным услугам, относящихся к настоящему периоду, оплата которых ожидается в будущем.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начисленных комиссионных расходов по аудиту и консультационным услугам.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начисленных комиссионных расходов по аудиту и консультационным услугам при их оплате.";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и описании счета 2835 слово "(трастовым)"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2860 дополнить названием и описанием счета 2861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"2861. Резерв на отпускные выплаты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резервов на отпускные выплаты работникам.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резервов на отпускные выплаты работникам.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на балансовый счет N 2854 сумм резервов на отпускные выплаты работникам, подлежащие оплате.";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и описании счетов 2874 и 2875 слово "(контрактивный)" заменить словом "(пассивный)";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и описание счета 2891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"2891. Обязательства по операциям фьючерс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обязательств по операциям фьючерс.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обязательств, возникших в результате совершения операции фьючерс, а также суммы отрицательной переоценки.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обязательств, возникших при их оплате клиентом, а также суммы положительной переоценки.";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и описание счета 2892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"2892. Обязательства по операциям форвард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обязательств по операциям форвард.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обязательств, возникших в результате совершения операции форвард, а также суммы отрицательной переоценки.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дебету счета проводится списание сумм обязательств, возникших при их оплате клиентом, а также суммы положительной переоценки.";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и описание счета 2893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"2893. Обязательства по опционным операциям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обязательств по опционным операциям.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обязательств, возникших в результате совершения опционной операции, а также суммы отрицательной переоценки.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обязательств, возникших при их оплате клиентом, а также суммы положительной переоценки.";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и описание счета 2894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"2894. Обязательства по операциям спот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обязательств по операциям спот.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обязательств, возникших в результате совершения операции спот, а также суммы отрицательной переоценки.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обязательств, возникших при их оплате или аннулировании операции спот, а также суммы положительной переоценки.";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и описание счета 2895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"2895. Обязательства по операциям своп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обязательств по операциям своп.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обязательств, возникших в результате совершения операции своп, а также суммы отрицательной переоценки.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обязательств, возникших при их оплате или аннулировании операции своп, а также суммы положительной переоценки.";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номер, название и описание счета 2896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и описание счета 2899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"2899. Обязательства по прочим операциям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обязательств по прочим операциям с производными финансовыми инструментами.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обязательств, возникших в результате совершения прочих операций с производными финансовыми инструментами, а также суммы отрицательной переоценки.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обязательств, возникших при их оплате банком или аннулировании прочих операций с производными финансовыми инструментами, а также суммы положительной переоценки.";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и описание счета 3001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"3001. Уставный капитал - простые акции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уставного капитала по простым акциям.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сумма оплаты акций учредителями (единственным учредителем) по их номинальной стоимости и продажи акций инвесторам (инвестору) по цене размещения, установленной в соответствии с требованиями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суммы акций, аннулированных в порядке, установленном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3001 дополнить названием и описанием счета 3002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"3002. Неоплаченный уставный капитал - простые акции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номинальной стоимости простых акций, неразмещенных и неоплаченных акционерами, выпущенных до 16 мая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объявленная номинальная стоимость простых акций, неразмещенных и не оплаченных акционерами.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оплаченной номинальной стоимости простых акций.";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и описание счета 3003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"3003. Выкупленные простые акции.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выкупа размещенных простых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сумма выкупа размещенных акций в соответствии с требованиями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суммы выкупленных размещенных акций при их последующей продаже или аннулировании в порядке, установленном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и описание счета 3025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"3025. Уставный капитал - привилегированные акции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уставного капитала по привилегированным акциям.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сумма оплаты акций учредителями (единственным учредителем) по их номинальной стоимости и продажи акций инвесторам (инвестору) по цене размещения, установленной в соответствии с требованиями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суммы акций, аннулированных в порядке, установленном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3025 дополнить названием и описанием счета 3026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"3026. Неоплаченный уставный капитал - привилегированные акции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номинальной стоимости привилегированных акций, неразмещенных и не оплаченных акционером, выпущенных до 16 мая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объявленная номинальная стоимость привилегированных акций, неразмещенных и не оплаченных акционером.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оплаченной номинальной стоимости привилегированных акций.";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и описание счета 3027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"3027. Выкупленные привилегированные акции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выкупа размещенных простых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сумма выкупа размещенных акций в соответствии с требованиями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суммы выкупленных размещенных акций при их последующей продаже или аннулировании в порядке, установленном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и описание счета 3051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"3051. Уставный капитал - вклады и паи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установленного в учредительных документах размера уставного капитала кредитного товарищества.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(стоимость) вносимых активов в уставный капитал кредитного товарищества.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(стоимости) внесенных активов при их возврате или уменьшении установленного в учредительных документах размера уставного капитала кредитного товарищества.";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и описание счета 3101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"3101. Дополнительный оплаченный капитал.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дополнительного оплаченного капитала по акциям (разница между ценой размещения акций и их номинальной стоимостью или между ценой выкупа размещенных акций и ценой последующей продажи), выпущенных до 16 мая 2003 года, а также сумм превышения внесенных вкладов (имущественных взносов) над стоимостью вклада (имущественного взноса), определенной в учредительных документах.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положительной разницы между ценой размещения акций и их номинальной стоимостью или между ценой выкупа размещенных акций и ценой последующей продажи, а также между суммой внесенных вкладов (имущественных взносов) и стоимостью вклада (имущественного взноса), определенной в учредительных документах.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дополнительного оплаченного капитала, если цена последующей продажи выкупленных размещенных акций ниже цены выкупа данных акций.";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3101 дополнить названием и описанием счета 3120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"3120. Дополнительные взносы участников кредитного товарищества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дополнительных взносов участников кредитного товарищества.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сумма дополнительных взносов участников кредитного товарищества.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суммы дополнительных взносов участников кредитного товарищества при их возврате.";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3589 дополнить названием и описанием счета 3590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"3590. Счет корректировки на гиперинфляцию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корректировок учетной (балансовой) стоимости неденежных активов, отражающей влияние изменения цен на отчетную дату.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сумма корректировки учетной (балансовой) стоимости неденежных активов, отражающей влияние изменения цен на отчетную дату.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корректировок учетной (балансовой) стоимости неденежных активов, отражающей влияние изменения цен на балансовый счет N 3599 по мере эксплуатации или в момент выбытия активов.";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4104 дополнить названием и описанием счета 4105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"4105. Доходы по амортизации дисконта по вкладам, размещенным в Национальном Банке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доходов, связанных с амортизацией дисконта по вкладам, размещенным в Национальном Банке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доходов, связанных с амортизацией дисконта по вкладам, размещенным в Национальном Банке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доходов на балансовый счет N 4999.";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4265 слова "(заклад, гарантия, задаток)"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описании счета 4265 слова "(заклад, гарантия, задаток)" заменить словами "(гарантия, ипотека)";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4265 дополнить названиями и описаниями счетов 4266 и 4270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"4266. Доходы по амортизации дисконта по вкладам, размещенным в других банках.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доходов, связанных с амортизацией дисконта по вкладам, размещенным в других банках.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доходов, связанных с амортизацией дисконта по вкладам, размещенным в других банках.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доходов на балансовый счет N 4999.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4270. Доходы по амортизации премии по вкладам, привлеченным от Национального Банка Республики Казахстан, иностранных центральных банков и других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доходов, связанных с амортизацией премии по вкладам, привлеченным от Национального Банка Республики Казахстан, иностранных центральных банков и других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доходов, связанных с амортизацией премии по вкладам, привлеченным от Национального Банка Республики Казахстан, иностранных центральных банков и других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доходов на балансовый счет N 4999.";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4311 дополнить названием и описанием счета 4312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"4312. Доходы по амортизации дисконта по займам, предоставленным другим банкам.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доходов, связанных с амортизацией дисконта по займам, предоставленным другим банкам.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доходов, связанных с амортизацией дисконта по займам, предоставленным другим банкам.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доходов на балансовый счет N 4999.";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4326 дополнить названиями и описаниями счетов 4327, 4328, 4330 и 4331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"4327. Доходы, связанные с получением вознаграждения по просроченной задолженности по займам, предоставленным организациям, осуществляющим отдельные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доходов, связанных с получением вознаграждения по просроченной задолженности по основной сумме долга и вознаграждения по займам, предоставленным организациям, осуществляющим отдельные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доходов, связанных с получением вознаграждения по просроченной задолженности по основной сумме долга и вознаграждения по займам, предоставленным организациям, осуществляющим отдельные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доходов на балансовый счет N 4999 или списание с баланса.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4328. Доходы, связанные с получением вознаграждения по просроченной задолженности по финансовому лизингу, предоставленному организациям, осуществляющим отдельные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доходов, связанных с получением вознаграждения по просроченной задолженности по основной сумме долга и вознаграждения по финансовому лизингу, предоставленному организациям, осуществляющим отдельные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кредиту счета проводятся суммы доходов, связанных с получением вознаграждения по просроченной задолженности по основной сумме долга и вознаграждения по финансовому лизингу, предоставленному организациям, осуществляющим отдельные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доходов на балансовый счет N 4999 или списание с баланса.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4330. Доходы по амортизации дисконта по займам, предоставленным организациям, осуществляющим отдельные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доходов, связанных с амортизацией дисконта по займам, предоставленным организациям, осуществляющим отдельные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доходов, связанных с амортизацией дисконта по займам, предоставленным организациям, осуществляющим отдельные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доходов на балансовый счет N 4999.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4331. Доходы по амортизации премии по полученным займам.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доходов, связанных с амортизацией премии по полученным займам.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доходов, связанных с амортизацией премии по полученным займам.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доходов на балансовый счет N 4999.";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4433 дополнить названиями и описаниями счетов 4434 и 4440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"4434. Доходы по амортизации дисконта по займам, предоставленным клиентам.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доходов, связанных с амортизацией дисконта по займам, предоставленным клиентам.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доходов, связанных с амортизацией дисконта по займам, предоставленным клиентам.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доходов на балансовый счет N 4999.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4440. Доходы по амортизации премии по вкладам, привлеченным от клиентов.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доходов, связанных с амортизацией премии по вкладам, привлеченным от клиентов.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доходов, связанных с амортизацией премии по вкладам, привлеченным от клиентов.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доходов на балансовый счет N 4999.";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и описании счета 4445 слово "(трастовое)"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4454 дополнить названием и описанием счета 4455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"4455. Доходы по амортизации премии по выпущенным в обращение субординированным облигациям.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доходов, связанных с амортизацией премии по выпущенным в обращение субординированным облигациям.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доходов, связанных с амортизацией премии по выпущенным в обращение субординированным облигациям.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доходов на балансовый счет N 4999.";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и описании счета 4605 слово "(трастовым)"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названия и описания счетов 4703, 4704, 4709 и 4710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"4703. Нереализованный доход от переоценки иностранной валюты.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положительной переоценки (курсовой разницы) иностранной валюты.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положительной переоценки (курсовой разницы) иностранной валюты.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нереализованного дохода на балансовый счет N 4731 либо в конце финансового года - на балансовый счет N 4999.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4704. Нереализованный доход от переоценки аффинированных драгоценных металлов.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положительной переоценки стоимости аффинированных драгоценных металлов.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положительной переоценки стоимости аффинированных драгоценных металлов.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нереализованного дохода на балансовый счет N 4732 либо в конце финансового года - на балансовый счет N 4999.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4709. Нереализованный доход от изменения стоимости ценных бумаг, предназначенных для торговли и имеющихся в наличии для продажи.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положительной переоценки справедливой стоимости ценных бумаг, предназначенных для торговли и имеющихся в наличии для продажи.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положительной переоценки справедливой стоимости ценных бумаг, предназначенных для торговли и имеющихся в наличии для продажи.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нереализованных доходов по ценным бумагам, предназначенным для торговли и имеющимся в наличии для продажи, на балансовый счет N 4733 либо в конце финансового года - на балансовый счет N 4999.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4710. Нереализованный доход от прочей переоценки.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положительной переоценки, которые не могут быть проведены по другим балансовым счетам доходов.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положительной переоценки, которые не могут быть проведены по другим балансовым счетам доходов.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нереализованного дохода на балансовый счет N 4734 либо в конце финансового года - на балансовый счет N 4999.";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4710 дополнить названиями и описаниями счетов 4711, 4712, 4713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"4711. Доходы от восстановления убытка от обесценения основных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доходов от восстановления убытка от обесценения основных средств, учитываемого на балансовом счете N 5711.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доходов от восстановления убытка от обесценения основных средств, учитываемого на балансовом счете N 5711.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доходов на балансовый счет N 4999.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4712. Доходы от восстановления убытка от обесценения нематериальных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доходов от восстановления убытка от обесценения нематериальных активов, учитываемого на балансовом счете N 5712.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доходов от восстановления убытка от обесценения нематериальных активов, учитываемого на балансовом счете N 5712.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доходов на балансовый счет N 4999.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4713. Доходы от восстановления убытка от обесценения инвестиций, вложенных в уставный капитал других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доходов от восстановления убытка от обесценения инвестиций, вложенных в уставный капитал других юридических лиц, учитываемого на балансовом счете N 5713.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доходов от восстановления убытка от обесценения инвестиций, вложенных в уставный капитал других юридических лиц, учитываемого на балансовом счете N 5713.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доходов на балансовый счет N 4999.";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4922 дополнить названием и описанием счета 4923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"4923. Доходы, связанные с получением дивидендов по акциям.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доходов, связанных с получением дивидендов по акциям.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доходов, связанных с получением дивидендов по акциям.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доходов на балансовый счет N 4999.";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и абзац первый описания счета 5026 после слова "счетам" дополнить словами "других банков";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второй описания счета 5026 после слова "счетам" дополнить словами "другого банка";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5052 дополнить названием и описанием счета 5053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"5053. Расходы, связанные с выплатой вознаграждения по финансовому лизингу, полученному от других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расходов, связанных с выплатой вознаграждения по финансовому лизингу, полученному от других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проводятся суммы расходов, связанных с выплатой вознаграждения по финансовому лизингу, полученному от другого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понесенных расходов на балансовый счет N 4999.";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5059 дополнить названием и описанием счета 5063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"5063. Расходы, связанные с выплатой вознаграждения по финансовому лизингу, полученному от организаций, осуществляющих отдельные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расходов, связанных с выплатой вознаграждения по финансовому лизингу, полученному от организаций, осуществляющих отдельные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проводятся суммы расходов, связанных с выплатой вознаграждения по финансовому лизингу, полученному от организации, осуществляющей отдельные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понесенных расходов на балансовый счет N 4999.";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5068 дополнить названиями и описаниями счетов 5069, 5070, 5071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"5069. Расходы по амортизации дисконта по полученным займам.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расходов, связанных с амортизацией дисконта по полученным займам.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проводятся суммы расходов, связанных с амортизацией дисконта по полученным займам.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понесенных расходов на балансовый счет N 4999.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5070. Расходы по амортизации премии по займам, предоставленным другим банкам.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расходов, связанных с амортизацией премии по займам, предоставленным другим банкам.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проводятся суммы расходов, связанных с амортизацией премии по займам, предоставленным другим банкам.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понесенных расходов на балансовый счет N 4999.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5071. Расходы по амортизации премии по займам, предоставленным организациям, осуществляющим отдельные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расходов, связанных с амортизацией премии по займам, предоставленным организациям, осуществляющим отдельные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проводятся суммы расходов, связанных с амортизацией премии по займам, предоставленным организациям, осуществляющим отдельные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понесенных расходов на балансовый счет N 4999.";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5128 дополнить названием и описанием счета 5129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"5129. Расходы, связанные с выплатой вознаграждения по просроченной задолженности по вкладам, привлеченным от других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расходов, связанных с выплатой вознаграждения по просроченной задолженности по вкладам, привлеченным от других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проводятся суммы расходов, связанных с выплатой вознаграждения по просроченной задолженности по вкладам, привлеченным от другого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понесенных расходов на балансовый счет N 4999.";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5130 слова "(заклад, гарантия, задаток)"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описании счета 5130 слова "(заклад, гарантия, задаток)" заменить словами "(гарантия, ипотека)";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5137 дополнить названиями и описаниями счетов 5138, 5140, 5141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"5138. Расходы по амортизации дисконта по вкладам, привлеченным от Национального Банка Республики Казахстан, иностранных центральных банков и других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расходов, связанных с амортизацией дисконта по вкладам, привлеченным от Национального Банка Республики Казахстан, иностранных центральных банков и других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проводятся суммы расходов, связанных с амортизацией дисконта по вкладам, привлеченным от Национального Банка Республики Казахстан, иностранных центральных банков и других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понесенных расходов на балансовый счет N 4999.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5140. Расходы по амортизации премии по вкладам, размещенным в Национальном Банке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расходов, связанных с амортизацией премии по вкладам, размещенным в Национальном Банке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проводятся суммы расходов, связанных с амортизацией премии по вкладам, размещенным в Национальном Банке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понесенных расходов на балансовый счет N 4999.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5141. Расходы по амортизации премии по вкладам, размещенным в других банках.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расходов, связанных с амортизацией премии по вкладам, размещенным в других банках.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проводятся суммы расходов, связанных с амортизацией премии по вкладам, размещенным в других банках.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понесенных расходов на балансовый счет N 4999.";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и описании счета 5204 слово "(трастовое)"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5211 дополнить названием и описанием счета 5212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"5212. Расходы, связанные с выплатой вознаграждения по металлическим счетам клиентов в аффинированных драгоценных металлах.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расходов, связанных с выплатой вознаграждения по металлическим счетам клиентов в аффинированных драгоценных металлах.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проводятся суммы расходов, связанных с выплатой вознаграждения по металлическим счетам клиента в аффинированных драгоценных металлах.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понесенных расходов на балансовый счет N 4999.";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счета 5223 слова "(заклад, гарантия, задаток)"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описании счета 5223 слова "(заклад, гарантия, задаток)" заменить словами "(гарантия, ипотека)";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номер, название и описание счета 5229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5235 дополнить названиями и описаниями счетов 5236 и 5240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"5236. Расходы по амортизации дисконта по вкладам, привлеченным от клиентов.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расходов, связанных с амортизацией дисконта по вкладам, привлеченным от клиентов.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проводятся суммы расходов, связанных с амортизацией дисконта по вкладам, привлеченным от клиентов.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понесенных расходов на балансовый счет N 4999.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5240. Расходы по амортизации премии по займам, предоставленным клиентам.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расходов, связанных с амортизацией премии по займам, предоставленным клиентам.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проводятся суммы расходов, связанных с амортизацией премии по займам, предоставленным клиентам.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понесенных расходов на балансовый счет N 4999.";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5402 дополнить названиями и описаниями счетов 5404 и 5406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"5404. Расходы по амортизации дисконта по выпущенным в обращение субординированным облигациям.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расходов, связанных с амортизацией дисконта по выпущенным в обращение субординированным облигациям.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проводятся суммы расходов, связанных с амортизацией дисконта по выпущенным в обращение субординированным облигациям.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понесенных расходов на балансовый счет N 4999.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5406. Расходы, связанные с выплатой вознаграждения по субординированным облигациям.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расходов, связанных с выплатой вознаграждения по субординированным облигациям, выпущенным в обращение.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проводятся суммы расходов, связанных с выплатой вознаграждения по субординированным облигациям, выпущенным в обращение.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понесенных расходов на балансовый счет N 4999.";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5465 дополнить названием и описанием счета 5466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"5466. Ассигнования на специальные резервы (провизии) по займам и финансовому лизингу, предоставленным организациям, осуществляющим отдельные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расходов на ассигнования на специальные резервы (провизии) по займам и финансовому лизингу, предоставленным организациям, осуществляющим отдельные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проводятся суммы расходов на ассигнования на специальные резервы (провизии) по займам и финансовому лизингу, предоставленным организациям, осуществляющим отдельные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понесенных расходов на балансовый счет N 4999.";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и описании счета 5605 слово "(трастовым)"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названия и описания счетов 5703, 5704, 5709 и 5710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"5703. Нереализованный расход от переоценки иностранной валюты.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отрицательной переоценки (курсовой разницы) иностранной валюты.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проводятся суммы отрицательной переоценки (курсовой разницы) иностранной валюты.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нереализованного расхода на балансовый счет N 5731 либо в конце финансового года - на балансовый счет N 4999.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5704. Нереализованный расход от переоценки аффинированных драгоценных металлов.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отрицательной переоценки стоимости аффинированных драгоценных металлов.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проводятся суммы отрицательной переоценки стоимости аффинированных драгоценных металлов.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нереализованного расхода на балансовый счет N 5732 либо в конце финансового года - на балансовый счет N 4999.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5709. Нереализованный расход от изменения стоимости ценных бумаг, предназначенных для торговли и имеющихся в наличии для продажи.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отрицательной переоценки справедливой стоимости ценных бумаг, предназначенных для торговли и имеющихся в наличии для продажи.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сумма отрицательной переоценки справедливой стоимости ценных бумаг, предназначенных для торговли и имеющихся в наличии для продажи.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нереализованных расходов по ценным бумагам, предназначенным для торговли и имеющимся в наличии для продажи, на балансовый счет N 5733 либо в конце финансового года - на балансовый счет N 4999.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5710. Нереализованный расход от прочей переоценки.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отрицательной переоценки, которые не могут быть проведены по другим балансовым счетам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проводятся суммы отрицательной переоценки, которые не могут быть проведены по другим балансовым счетам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нереализованного расхода на балансовый счет N 5734 либо в конце финансового года - на балансовый счет N 4999.";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5710 дополнить названиями и описаниями счетов 5711, 5712, 5713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"5711. Расходы от обесценения основных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расходов от обесценения основных средств, по которым отсутствует (или недостаточно) накопленный резерв переоценки основных средств на балансовом счете N 3540.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расходов от обесценения основных средств, по которым отсутствует (или недостаточно) накопленный резерв переоценки основных средств на балансовом счете N 3540.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расходов на балансовый счет N 4999.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5712. Расходы от обесценения нематериальных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расходов от обесценения нематериальных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расходов от обесценения нематериальных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расходов на балансовый счет N 4999.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5713. Расходы от обесценения инвестиций, вложенных в уставный капитал других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расходов от обесценения инвестиций, вложенных в уставный капитал других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расходов от обесценения инвестиций, вложенных в уставный капитал других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расходов на балансовый счет N 4999.";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6025 дополнить названием и описанием счета 6030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"6030. Возможные требования банка-бенефициара по непокрытым аккредитивам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возможных требований банка-бенефициара к другим банкам по непокрытым аккредитивам в случае неисполнения другими банками своих обязательств по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проводятся суммы возможных требований банка-бенефициара к другим банкам по непокрытым аккредитивам.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возможных требований банка-бенефициара к другим банкам по непокрытым аккредитивам при исполнении или аннулировании аккредитива.";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и описание счета 6180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"6180. Возможные требования по векселям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возможных требований к клиенту или другим лицам, обязанным по акцептованному, индоссированному или авалированному векселю.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проводятся суммы возможных требований к клиенту или другим лицам, обязанным по акцептованному, индоссированному или авалированному векселю.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списание сумм возможных требований к клиенту или другим лицам, обязанным по акцептованному, индоссированному или авалированному векселю при его аннулировании или погашении.";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описании счета 6525: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втором слово "дебету" заменить словом "кредиту";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третьем слово "кредиту" заменить словом "дебету";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6525 дополнить названием и описанием счета 6530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"6530. Возможные обязательства банка-бенефициара по непокрытым аккредитивам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возможных обязательств банка-бенефициара перед клиентами по непокрытым аккредитивам в случае неисполнения другими банками своих обязательств по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возможных обязательств банка-бенефициара перед клиентами по непокрытым аккредитивам.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возможных обязательств банка-бенефициара перед клиентами по непокрытым аккредитивам при исполнении или аннулировании аккредитива.";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и описание счета 6680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"6680. Возможные обязательства по векселям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возможных обязательств перед векселедержателем по акцептованным, индоссированным или авалированным векселям.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проводятся суммы возможных обязательств перед векселедержателем по акцептованным, индоссированным или авалированным векселям.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сумм возможных обязательств перед векселедержателем по акцептованным, индоссированным или авалированным векселям при их аннулировании или погашении.";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6915 дополнить названиями и описаниями счетов 6991, 6992, 6993, 6994, 6995, 6996 и 6997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"6991. Позиция по операциям фьючерс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позиции условных требований и условных обязательств по операциям фьючерс с финансовыми активами, подлежащими получению или выдаче в будущем.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стоимость финансовых активов, подлежащих получению в будущем, а также списание стоимости финансовых активов при их выдаче.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стоимости финансовых активов при их получении, а также стоимость финансовых активов, подлежащих выдаче в будущем.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6992. Позиция по операциям форвард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позиции условных требований и условных обязательств по операциям форвард с финансовыми активами, подлежащими получению или выдаче в будущем.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стоимость финансовых активов, подлежащих получению в будущем, а также списание стоимости финансовых активов при их выдаче.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стоимости финансовых активов при их получении, а также стоимость финансовых активов, подлежащих выдаче в будущем.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6993. Позиция по опционным операциям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позиции условных требований и условных обязательств по опционным операциям с финансовыми активами, подлежащими получению или выдаче в будущем.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стоимость финансовых активов, подлежащих получению в будущем, а также списание стоимости финансовых активов при их выдаче.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стоимости финансовых активов при их получении, а также стоимость финансовых активов, подлежащих выдаче в будущем.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6994. Позиция по операциям спот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позиции условных требований и условных обязательств по операциям спот с финансовыми активами, подлежащими получению или выдаче в будущем.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стоимость финансовых активов, подлежащих получению в будущем, а также списание стоимости финансовых активов при их выдаче.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стоимости финансовых активов при их получении, а также стоимость финансовых активов, подлежащих выдаче в будущем.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6995. Позиция по операциям своп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позиции условных требований и условных обязательств по операциям своп с финансовыми активами, подлежащими получению или выдаче в будущем.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стоимость финансовых активов, подлежащих получению в будущем, а также списание стоимости финансовых активов при их выдаче.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стоимости финансовых активов при их получении, а также стоимость финансовых активов, подлежащих выдаче в будущем.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6996. Позиция по прочим операциям с производными финансовыми инструментами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позиции условных требований и условных обязательств по прочим операциям с производными финансовыми инструментами, подлежащими получению или выдаче в будущем.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стоимость ценных бумаг, подлежащих получению в будущем, а также списание стоимости ценных бумаг при их выдаче.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стоимости ценных бумаг при их получении, а также стоимость ценных бумаг, подлежащих выдаче в будущем.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6997. Позиция по сделкам с ценными бумагами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позиции условных требований и условных обязательств по производным финансовым инструментам с ценными бумагами, подлежащими получению или выдаче в будущем.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кредиту счета проводится стоимость ценных бумаг, подлежащих получению в будущем, а также списание стоимости ценных бумаг при их выдаче.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дебету счета проводится списание стоимости ценных бумаг при их получении, а также стоимость ценных бумаг, подлежащих выдаче в будущем.";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7321 дополнить названиями и описаниями счетов 7330 и 7331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"7330. Займы, обслуживаемые на основе агентских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банком-агентом сумм инвестиционных проектов, финансируемых за счет гарантированных государством займов, а также займов, выделенных из средств республиканского бюджета, обслуживаемых на основе агентских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приходу счета проводятся суммы инвестиционных проектов, финансируемых за счет гарантированных государством займов, а также займов, выделенных из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расходу счета проводится списание сумм инвестиционных проектов, финансируемых за счет гарантированных государством займов, а также займов, выделенных из средств республиканского бюджета, при их погашении заемщиком.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7331. Начисленное вознаграждение по агентским займам.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вознаграждения по займам, выданным в рамках инвестиционных проектов, финансируемых за счет гарантированных государством займов, а также займов, выделенных из средств республиканского бюджета, обслуживаемых на основе агентских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приходу счета проводятся суммы вознаграждения по займам, выданным в рамках инвестиционных проектов, финансируемых за счет гарантированных государством займов, а также займов, выделенных из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расходу счета проводится списание сумм вознаграждения по займам, выданным в рамках инвестиционных проектов, финансируемых за счет гарантированных государством займов, а также займов, выделенных из средств республиканского бюджета, при их погашении заемщиком.";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7415 дополнить названиями и описаниями счетов 7416 и 7510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"7416. Операции "обратное РЕПО" с ценными бумагами, в которые размещены пенсионные активы.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требований по операциям "обратное РЕПО" с ценными бумагами, полученными в залог на дату открытия операции, в которые размещены пенсионные активы, с обязательством в будущем вернуть продавцу ценные бумаги по оговоренной цене.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приходу счета проводится сумма требований по операции "обратное РЕПО" с ценными бумагами на дату открытия операции, в которую размещены пенсионные активы.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расходу счета проводится списание сумм требований по операции "обратное РЕПО" с ценными бумагами при закрытии или аннулировании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7510. Деньги в доверительном управлении.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денег, поступивших в доверительное управление, а также размещенных во вклады за счет денег, поступивших в доверительное управление.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приходу счета проводятся суммы денег, поступившие в доверительное управление, а также размещенных во вклады за счет денег, поступивших в доверительное управление.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расходу счета проводится списание сумм денег при осуществлении платежей (в том числе размещении во вклады) по доверительному управлению или их возврате доверителю.";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и описании счета 7520 слова "(трастовом)", "(трастового)"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и описании счета 7530 слова "(трастовом)", "(трастового)"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описания счета 7530 дополнить названием и описанием счета 7535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"7535. Ипотечные займы, права требования по которым приняты в доверительное управление.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Назначение счета: Учет сумм ипотечных займов, права требования по которым приняты в доверительное управление.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приходу счета проводятся суммы ипотечных займов, права требования по которым приняты в доверительное управление.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расходу счета проводится списание сумм при погашении или возникновении условий обратного выкупа ипотечных займов, права требования по которым приняты в доверительное управление.";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и описании счета 7540 слова "(трастовом)", "(трастового)"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и описании счета 7542 слово "(трастовое)"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и описании счета 7543 слово "(трастовое)"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 1 апреля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бухгалтерского учета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банков второго уровня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Территориальным филиалам Национального Банка Республики Казахстан в трехдневный срок со дня получения настоящего постановления довести его до сведения кредитных товариществ и ипотечных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Банкам второго уровня, кредитным товариществам и ипотечным компаниям в срок до 1 мая 2005 года провести и завершить работу по доработке используемой информационной системы в соответствии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Контроль над исполнением настоящего постановления возложить на заместителя Председателя Национального Банка Республики Казахстан Абдулину Н.К.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