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943" w14:textId="5d5e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 февраля 2005 года N 38. Зарегистрирован в Министерстве юстиции Республики Казахстан 17 февраля 2005 года N 3446.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за N 2945;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89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«89. АМС 200 Ф KZ (версия ПО v1.0.5 KZ КС29D8 Республика Казахстан)».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