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d35a" w14:textId="293d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таможенного контроля 
Республики Казахстан от 20 мая 2003 года № 219 "О декларировании товаров и транспортных средств", зарегистрированный за № 2355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таможенного контроля Министерства финансов Республики Казахстан от 7 января 2005 года N 6. Зарегистрирован в Министерстве юстиции Республики Казахстан 31 января 2005 года N 3407. Утратил силу приказом Министра финансов Республики Казахстан от 21 сентября 2010 года № 474</w:t>
      </w:r>
    </w:p>
    <w:p>
      <w:pPr>
        <w:spacing w:after="0"/>
        <w:ind w:left="0"/>
        <w:jc w:val="both"/>
      </w:pPr>
      <w:bookmarkStart w:name="z55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 силу с 01.01.2011 приказом Министра финансов РК от 21.09.2010 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20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Республики Казахстан, для таможенного оформления товаров и транспортных средств,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таможенного контроля Республики Казахстан от 20 мая 2003 года N 219 "О декларировании товаров и транспортных средств" (зарегистрированный в Реестре государственной регистрации нормативных правовых актов за N 2355, опубликованный в "Официальной газете" N 39 (144) от 27 сентября 2003 года, с  изменениями, внесенными приказами Председателя Агентства таможенного контроля Республики Казахстан от 01.12.03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537 </w:t>
      </w:r>
      <w:r>
        <w:rPr>
          <w:rFonts w:ascii="Times New Roman"/>
          <w:b w:val="false"/>
          <w:i w:val="false"/>
          <w:color w:val="000000"/>
          <w:sz w:val="28"/>
        </w:rPr>
        <w:t>, от 10.06.04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261 </w:t>
      </w:r>
      <w:r>
        <w:rPr>
          <w:rFonts w:ascii="Times New Roman"/>
          <w:b w:val="false"/>
          <w:i w:val="false"/>
          <w:color w:val="000000"/>
          <w:sz w:val="28"/>
        </w:rPr>
        <w:t>, от 30.07.04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328 </w:t>
      </w:r>
      <w:r>
        <w:rPr>
          <w:rFonts w:ascii="Times New Roman"/>
          <w:b w:val="false"/>
          <w:i w:val="false"/>
          <w:color w:val="000000"/>
          <w:sz w:val="28"/>
        </w:rPr>
        <w:t xml:space="preserve">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Приложение 13 к Правилам декларирования товаров, утвержденных указанным приказом изложить в новой редакции согласно приложению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Управлению информационных технологий Комитета таможенного контроля Министерства финансов Республики Казахстан (Пшеничникову В.И.)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Пресс-службе Комитета таможенного контроля Министерства финансов Республики Казахстан обеспечить опубликование настоящего приказа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приказа возложить на Заместителя Председателя Комитета таможенного контроля Министерства финансов Республики Казахстан (Абдишев Б.Т.)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Настоящий приказ вступает в силу со дня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И.о.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Председателя </w:t>
      </w:r>
    </w:p>
    <w:bookmarkStart w:name="z5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И.о.Председателя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таможенного контроля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января 2005 года № 6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изменения в приказ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таможенного контроля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 20 мая 2003 года № 219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декларировании товаров и транспортных средств",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зарегистрированный за № 2355 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13 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декларирования товаров,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 Председателя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таможенного контроля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2003 г. № 219 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Классификатор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таможенных органов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Start w:name="z56"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153"/>
      </w:tblGrid>
      <w:tr>
        <w:trPr>
          <w:trHeight w:val="7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ТО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таможенного органа </w:t>
            </w:r>
          </w:p>
        </w:tc>
      </w:tr>
      <w:tr>
        <w:trPr>
          <w:trHeight w:val="7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ПРИ ТАМОЖ.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СЛУЖБЕ РЕСПУБЛИКИ КАЗАХСТАH </w:t>
            </w:r>
          </w:p>
        </w:tc>
      </w:tr>
      <w:tr>
        <w:trPr>
          <w:trHeight w:val="7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50100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ТАМОЖЕННОГО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КАЗАХСТАH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52900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ЦЕHТРАЛЬHАЯ ТАМОЖЕHHАЯ ЛАБОРАТОРИЯ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53500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ТАМОЖНЯ "АСТАНА-ЖАНА КАЛА" 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50300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ТАМОЖЕННОГО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Г. АСТАНЕ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50308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"АУЕЖАЙ АСТАНА"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50307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"ЭНЕРГЕТИЧЕСКИЙ"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50305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 "АСТАНА-ЦЕНТР 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ОФОРМЛЕНИЯ" </w:t>
            </w:r>
          </w:p>
        </w:tc>
      </w:tr>
      <w:tr>
        <w:trPr>
          <w:trHeight w:val="7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50200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ТАМОЖЕННОГО КОНТРОЛЯ ПО Г. АЛМАТЫ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50224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ЭНЕРГЕТИЧЕСКИЙ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50208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 "АЛМАТЫ-ЦЕНТР 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ОФОРМЛЕНИЯ"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50225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 "ТЕМИР ЖОЛ"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50207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"ЖЕТЫСУ"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50205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АКЦИЗНЫЙ ТАМОЖЕННЫЙ ПОСТ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50222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 "СУЙIНБАЙ" </w:t>
            </w:r>
          </w:p>
        </w:tc>
      </w:tr>
      <w:tr>
        <w:trPr>
          <w:trHeight w:val="7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50223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 "СПЕЦИАЛЬНО-ЭКОНОМИЧЕСКАЯ 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"ПАРК ИНФОРМАЦИОННЫХ ТЕХНОЛОГИЙ" </w:t>
            </w:r>
          </w:p>
        </w:tc>
      </w:tr>
      <w:tr>
        <w:trPr>
          <w:trHeight w:val="7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53700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ТАМОЖЕННОГО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АЛМАТИНСКОЙ ОБЛАСТИ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53701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"АЛМАТЫ"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53708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"ЭНЕРГЕТИЧЕСКИЙ"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53703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"КЕГЕH"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53704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"ТАЛДЫКОРГАН"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53706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 "АЛАТАУ-ЦЕНТР 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ОФОРМЛЕНИЯ"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52300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ТАМОЖHЯ "ДОСТЫК"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53400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ТАМОЖНЯ "КАЛЖАТ"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52600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ТАМОЖHЯ "КОРГАС" </w:t>
            </w:r>
          </w:p>
        </w:tc>
      </w:tr>
      <w:tr>
        <w:trPr>
          <w:trHeight w:val="7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ТАМОЖЕННОГО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АКМОЛИНСКОЙ ОБЛАСТИ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"БУРАБАЙ"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54002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"АКСУ"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54003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"АТБАСАР"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54004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"АККОЛЬ"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54006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"АРШАЛЫ" </w:t>
            </w:r>
          </w:p>
        </w:tc>
      </w:tr>
      <w:tr>
        <w:trPr>
          <w:trHeight w:val="42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54008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 "КОКШЕТАУ-ЦЕНТР 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ОФОРМЛЕНИЯ" </w:t>
            </w:r>
          </w:p>
        </w:tc>
      </w:tr>
      <w:tr>
        <w:trPr>
          <w:trHeight w:val="7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50400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ТАМОЖЕHHОГО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АКТЮБИHСКОЙ ОБЛАСТИ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50401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"МАРТОК"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50402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"БОЗОЙ"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50404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"ХРОМТАУ"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50405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"КАРГАЛЫ"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50406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"МУГАЛЖАР"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50427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"АУЕЖАЙ-АКТОБЕ"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50410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"АЙТЕКЕ БИ"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50411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"ЕМБИ"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50412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"ТЕМИРЖОЛ"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50413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"ШУБАР-КУДЫК"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50415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"КОБДА"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50426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"ЭНЕРГЕТИЧЕСКИЙ"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50417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 "АКТОБЕ-ЦЕНТР 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ОФОРМЛЕНИЯ"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50419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"КИРГИЛЬДА" ТП "КАРГАЛЫ"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50420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"ЯЙСАН" ТП "МАРТОК"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50423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"КАРАШАТАУ" ТП "АЙТЕКЕ-БИ" </w:t>
            </w:r>
          </w:p>
        </w:tc>
      </w:tr>
      <w:tr>
        <w:trPr>
          <w:trHeight w:val="43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50428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"ЖАЙСАН-ЖЕЛЕЗНОДОРОЖНЫЙ"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ТП "ТЕМИРЖОЛ" </w:t>
            </w:r>
          </w:p>
        </w:tc>
      </w:tr>
      <w:tr>
        <w:trPr>
          <w:trHeight w:val="7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50500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ТАМОЖЕННОГО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АТЫРАУСКОЙ ОБЛАСТИ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50501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"КУЛЬСАРЫ"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50502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"КУРМАНГАЗЫ"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50505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"ТЕHИЗ"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50511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"АККОЛЬ"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50521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"ЭНЕРГЕТИЧЕСКИЙ"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50522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"АУЕЖАЙ АТЫРАУ"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50515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"БАЛЫКШЫ" 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50517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 "АК-ЖАЙЫК-ЦЕНТР ТАМОЖЕННОГО ОФОРМЛЕНИЯ"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50519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"ЖЫЛАНДЫ" Т/П "КУРМАНГАЗЫ" </w:t>
            </w:r>
          </w:p>
        </w:tc>
      </w:tr>
      <w:tr>
        <w:trPr>
          <w:trHeight w:val="7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51400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ТАМОЖЕHHОГО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ВОСТ.-КАЗАХСТАHСКОЙ ОБЛ.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51415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 "ЗЫРЯНОВСК"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51416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 "ЛЕНИНОГОРСК"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51417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 "УБА"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51424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"ЭНЕРГЕТИЧЕСКИЙ"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51419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 "ОСКЕМЕН-ЦЕНТР 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ОФОРМЛЕНИЯ"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52200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ТАМОЖHЯ "БАХТЫ"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52500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ТАМОЖHЯ "МАЙКАПЧАГАЙ"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54200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ТАМОЖНЯ "СЕМЕЙ"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54201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"АУЫЛ"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54203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"ЖЕЗКЕHТ"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54204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"ЖЕЛЕЗНОДОРОЖНЫЙ"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54205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"БАЙТАНАТ"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54207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"КОЯНБАЙ"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51423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 "АУЕЖАЙ ОСКЕМЕН"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51420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"УБА" Т/П "УБА"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51421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"ШЕМОНАИХА" ТП "УБА"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51422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"КОРДОН" Т/П "ЛЕНИНОГОРСК" </w:t>
            </w:r>
          </w:p>
        </w:tc>
      </w:tr>
      <w:tr>
        <w:trPr>
          <w:trHeight w:val="7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51500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ТАМОЖЕHHОГО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ЖАМБЫЛСКОЙ ОБЛАСТИ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51502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"КУЛАН"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51503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"КАРАХАН"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51504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"СЫПАТАЙ БАТЫР"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51505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"ЖУАЛЫ"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51506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"СТАНЦИЯ ЖАМБЫЛ"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51508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"ШУ"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51520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"ЭНЕРГЕТИЧЕСКИЙ"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51511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"МЕРКЕ"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51512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 "ТАРАЗ-ЦЕНТР ТАМОЖЕННОГО ОФОРМЛЕНИЯ"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54100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ТАМОЖНЯ "КОРДАЙ"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54101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"КАРАСУ"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51514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"БЕСАГАШ" ТП "КАРАХАН"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51516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"ЖАЙЫЛ" ТП "СЫПАТАЙ БАТЫР"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51517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"КАМЫШАНОВКА" ТП "ШУ"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54104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"АУХАТТЫ" ТП "КАРАСУ" ТАМОЖНЯ КОРДАЙ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54105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"ШОРТОБЕ" ТП "КАРАСУ" ТАМОЖНЯ КОРДАЙ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51519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 "АУЕЖАЙ-ТАРАЗ" </w:t>
            </w:r>
          </w:p>
        </w:tc>
      </w:tr>
      <w:tr>
        <w:trPr>
          <w:trHeight w:val="7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51700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ТАМОЖЕHHОГО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ЗАПАДHО-КАЗАХСТАHСКОЙ ОБЛ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51701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"ЖАЙЫК"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51702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"АКСАЙ"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51704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"ЖАHЫБЕК"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51705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"ТАСКАЛА"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51706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"КАЗТАЛОВКА"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51707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"ОРДА"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51708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"ЧИHГИРЛАУ"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51724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"ЭНЕРГЕТИЧЕСКИЙ"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51712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 "ОРАЛ-ЦЕНТР ТАМОЖЕННОГО ОФОРМЛЕНИЯ"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51713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 "СЫРЫМ"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51725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 "АУЕЖАЙ-ОРАЛ"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51715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 "БИРЛИК"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51721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"АКСАЙ" ТП "АКСАЙ"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51722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"СЕМИГЛАВЫЙ МАР" ТП "ЖАЙЫК" </w:t>
            </w:r>
          </w:p>
        </w:tc>
      </w:tr>
      <w:tr>
        <w:trPr>
          <w:trHeight w:val="7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51800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ТАМОЖЕHHОГО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КАРАГАHДИHСКОЙ ОБЛАСТИ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51801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"ТЕМИРТАУ"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51809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"ЭНЕРГЕТИЧЕСКИЙ"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51803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"ЖАЙРЕМ-АТАСУ" 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51804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 "КАРАГАНДА-ЦЕНТР 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ОФОРМЛЕНИЯ"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51810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"АУЕЖАЙ-КАРАГАНДА"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51600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ТАМОЖНЯ "УЛЫТАУ"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51601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"БАЛХАШ"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51602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"АКМАМЫК"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51808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 "КАРАГАНДА-АВТО" </w:t>
            </w:r>
          </w:p>
        </w:tc>
      </w:tr>
      <w:tr>
        <w:trPr>
          <w:trHeight w:val="7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50600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ТАМОЖЕННОГО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КОСТАНАЙСКОЙ ОБЛАСТИ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50601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"ЖЕТИКАРА"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50602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"КАРАТОМАР"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50603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"ТОБЫЛ"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50606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"АККАРГА"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50608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"КАЙРАК"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50610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"ЖЕЛКУАР"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50611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"АУЛИЕКОЛЬ"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50612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"АЯТ"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50613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"АКБАЛШЫК"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50615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"ЖЫЛАНДЫ"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50616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"УБАГАH"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50632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"АУЕЖАЙ КОСТАНАЙ"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50633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 "ЭНЕРГЕТИЧЕСКИЙ"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50622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"АРКАЛЫК" </w:t>
            </w:r>
          </w:p>
        </w:tc>
      </w:tr>
      <w:tr>
        <w:trPr>
          <w:trHeight w:val="42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50624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 "КОСТАНАЙ-ЦЕНТР ТАМОЖЕННОГО ОФОРМЛЕНИЯ"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50625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 "ЛИСАКОВ"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50626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 "ТЕМИР-ЖОЛЫ"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50627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"ЖЕТИКАРА" ТП "ЖЕТИКАРА"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50634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"КОСТАНАЙ-АВТО" </w:t>
            </w:r>
          </w:p>
        </w:tc>
      </w:tr>
      <w:tr>
        <w:trPr>
          <w:trHeight w:val="7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51900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ТАМОЖЕHHОГО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КЫЗЫЛОРДИHСКОЙ ОБЛАСТИ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51902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"СТАНЦИЯ КЫЗЫЛОРДА"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51903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"АРАЛ"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51904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"МЫHТАЙ"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51905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"КЫЗЫЛКУМ"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51906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"КАHДОЗ"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51907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"ШИЕЛИ"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51909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"ТЕРЕНОЗЕК"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51910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"ЖОСАЛЫ"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51915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"ЭНЕРГЕТИЧЕСКИЙ" </w:t>
            </w:r>
          </w:p>
        </w:tc>
      </w:tr>
      <w:tr>
        <w:trPr>
          <w:trHeight w:val="42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51912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 "КЫЗЫЛОРДА-ЦЕНТР 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ОФОРМЛЕНИЯ"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52400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ТАМОЖHЯ "БАЙКОHЫР"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52403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"КРАЙНИЙ-ЮБИЛЕЙНЫЙ"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51913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"КЫЗЫЛКУМ" ТП "КЫЗЫЛКУМ"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51914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"НЫСАН" ТП "ЖОСАЛЫ" </w:t>
            </w:r>
          </w:p>
        </w:tc>
      </w:tr>
      <w:tr>
        <w:trPr>
          <w:trHeight w:val="7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50700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ТАМОЖЕHHОГО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МАHГИСТАУСКОЙ ОБЛАСТИ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50712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"АУЕЖАЙ АКТАУ"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50702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"МАHГИСТАУ"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50703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"ЖАHАОЗЕH"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50713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"ЭНЕРГЕТИЧЕСКИЙ"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50708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"КАРА ШЕКПЕН"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50709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"МОРПОРТ"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50710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"ТЕМИР-БАБА"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50711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 "АКТАУ-ЦЕНТР ТАМОЖЕННОГО ОФОРМЛЕНИЯ"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53100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ТАМОЖНЯ "БЕЙНЕУ"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53101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 "ТАЖЕН" </w:t>
            </w:r>
          </w:p>
        </w:tc>
      </w:tr>
      <w:tr>
        <w:trPr>
          <w:trHeight w:val="7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ТАМОЖЕННОГО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ПАВЛОДАРСКОЙ ОБЛАСТИ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"АКСУ"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50802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"ЕКIБАСТУЗ"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50803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"ШАРБАКТЫ"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50804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"АМАНГЕЛЬДI"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50805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"УРЛIТОБЕ"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50806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"НАЙЗА"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50807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"ЕРТIС"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50808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"СУЛУ АГАШ"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50809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"КОСАК"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50828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 "ЭНЕРГЕТИЧЕСКИЙ" 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50823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 "ПАВЛОДАР-ЦЕНТР ТАМОЖЕННОГО ОФОРМЛЕНИЯ"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50825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 "СУНКАР"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50826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 "ПАВЛОДАР-АВТО"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50827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"РЕЧНОЙ" </w:t>
            </w:r>
          </w:p>
        </w:tc>
      </w:tr>
      <w:tr>
        <w:trPr>
          <w:trHeight w:val="7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50900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ТАМОЖЕHHОГО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СЕВЕРО-КАЗАХСТАHСКОЙ ОБЛ.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50903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"КАРАКОГА"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50904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"ЖАНА ЖОЛ"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50906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"АЙЫМЖАН"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50907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"КЫЗЫЛ ЖАР"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50909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"СТ.ПЕТРОПАВЛОВСК"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50926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"ЭНЕРГЕТИЧЕСКИЙ"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50912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"УЛКЕH КАРАОЙ"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50914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"БИДАИК"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50916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"ЖАНА ЕСИЛЬ"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50918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"АЙЫРТАУ"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50919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"ТАЙЫНША"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50920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"АКЖАР" </w:t>
            </w:r>
          </w:p>
        </w:tc>
      </w:tr>
      <w:tr>
        <w:trPr>
          <w:trHeight w:val="7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50921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"ПЕТРОПАВЛОВСК-ЦЕНТР 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ОФОРМЛЕНИЯ"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50925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"ПЕТРОПАВЛОВСК-АВТО" </w:t>
            </w:r>
          </w:p>
        </w:tc>
      </w:tr>
      <w:tr>
        <w:trPr>
          <w:trHeight w:val="7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51300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ТАМОЖЕHHОГО КОНТРОЛЯ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ЮЖHО-КАЗАХСТАHСКОЙ ОБЛ.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51302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"СТ.ШЫМКЕHТ"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51304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"ЖИБЕК ЖОЛЫ"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51339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"АУЕЖАЙ-ШЫМКЕНТ"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51310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"АБАЙ"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51311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"МАХТААРАЛ"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51313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"САРЫАГАШ"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51314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"ТУРКЕСТАН"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51315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"ЖД. СТ. ШЕНГЕЛЬДЫ"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51316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"ШАРДАРА"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51340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"ЭНЕРГЕТИЧЕСКИЙ"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51319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"СТ. САРЫАГАШ"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51320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"КАЗЫГУРТ" </w:t>
            </w:r>
          </w:p>
        </w:tc>
      </w:tr>
      <w:tr>
        <w:trPr>
          <w:trHeight w:val="42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51321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 "ШЫМКЕНТ-ЦЕНТР ТАМОЖЕННОГО ОФОРМЛЕНИЯ"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51322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 ИМЕНИ БАУЫРЖАНА КОНЫСБАЕВА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51323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 "ОРДАБАСЫ" 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51324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"ГАНИ МУРАТБАЕВА" ТП "БАУРЖАНА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КОНЫСБАЕВА"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51325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"КАПЛАНБЕК" ТП "САРЫАГАШ"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51326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"КЕСКЕН" ТП "САРЫАГАШ"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51328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"АТАМЕКЕН" ТП "МАХТААРАЛ"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51329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"К.КОНЫСБАЕВА" ТП "АБАЙ"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51330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"АК ЖОЛ" ТП "АБАЙ"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51335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Т/П "ТОЛЕ БИ"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51336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"ДАРХАН" ТП "ТОЛЕ БИ"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51337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"РАМАДАН" ТП "ТОЛЕ БИ"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51338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"КОНЫРАТ" ТП "ТОЛЕ БИ"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54400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ФИНАНСОВО-ХОЗЯЙСТВЕННАЯ ТАМОЖНЯ 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54500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КИНОЛОГИЧЕСКИЙ ЦЕНТР </w:t>
            </w:r>
          </w:p>
        </w:tc>
      </w:tr>
    </w:tbl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