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97b72" w14:textId="2f97b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объемах официальных трансфертов общего характера на 2005-2007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Маслихата от 21 декабря 2004 года N 12/3. Зарегистрировано Департаменом юстиции Северо-Казахстанской области 24 декабря 2004 года за N 1434. Утратило силу - решением маслихата Северо-Казахстанской области от 23 июля 2010 года N 27/10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>
      Сноска. Утратило силу - решением маслихата Северо-Казахстанской области от 23.07.2010 г. N 27/10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сессии областного маслихата определяет объемы официальных трансфертов общего характера между областным бюджетом и бюджетами районов и города Петропавловска в абсолютном выражении на трехлетний период 2005-2007 годов с разбивкой по годам. </w:t>
      </w:r>
    </w:p>
    <w:bookmarkEnd w:id="1"/>
    <w:bookmarkStart w:name="z3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  1. Установить бюджетные изъятия из бюджета города Петропавловска в областной бюджет на 2005 год в сумме 249 785 тыс. тенге. </w:t>
      </w:r>
    </w:p>
    <w:bookmarkEnd w:id="2"/>
    <w:bookmarkStart w:name="z3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  2. Установить бюджетные изъятия из бюджета города Петропавловска в областной бюджет на 2006 год в сумме 310 430 тыс. тенге. </w:t>
      </w:r>
    </w:p>
    <w:bookmarkEnd w:id="3"/>
    <w:bookmarkStart w:name="z3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  3. Установить бюджетные изъятия из бюджета города Петропавловска в областной бюджет на 2007 год в сумме 116 821 тыс. тенге. </w:t>
      </w:r>
    </w:p>
    <w:bookmarkEnd w:id="4"/>
    <w:bookmarkStart w:name="z3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  4. Установить бюджетные субвенции, передаваемые из областного бюджета в районные бюджеты, на 2005 год в сумме 5 967 882 тыс.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Айыртаускому району      - 512 650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Акжарскому району      - 382 294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Аккайынскому району - 342 591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району Г.Мусрепова      - 513 175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Есильскому району - 487 673 тыс.тенге;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Жамбылскому району      - 505 780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Кызылжарскому району - 422 729 тыс.тенге; 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району М.Жумабаева - 530 489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Мамлютскому району      - 409 983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Тайыншинскому району - 620 470 тыс.тенге;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Тимирязевскому району - 385 332 тыс.тенге; 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Уалихановскому району - 449 378 тыс.тенге;   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району Шал акына - 405 338 тыс.тенге. </w:t>
      </w:r>
    </w:p>
    <w:bookmarkEnd w:id="5"/>
    <w:bookmarkStart w:name="z3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  5. Установить бюджетные субвенции, передаваемые из областного бюджета в районные бюджеты, на 2006 год в сумме 6 529 171 тыс.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Айыртаускому району      - 695 890 тыс.тенге; 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Акжарскому району      - 436 142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Аккайынскому району - 400 141 тыс.тенге;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району Г.Мусрепова      - 498 009 тыс.тенге;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Есильскому району - 570 694 тыс.тенге;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Жамбылскому району      - 565 040 тыс.тенге;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Кызылжарскому району - 525 138 тыс.тенге;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району М.Жумабаева - 567 510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Мамлютскому району      - 389 233 тыс.тенге;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Тайыншинскому району - 653 291 тыс.тенге; 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Тимирязевскому району - 325 872 тыс.тенге;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Уалихановскому району - 448 646 тыс.тенге;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району Шал акына - 453 565 тыс.тенге. </w:t>
      </w:r>
    </w:p>
    <w:bookmarkEnd w:id="6"/>
    <w:bookmarkStart w:name="z3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  6. Установить бюджетные субвенции, передаваемые из областного бюджета в районные бюджеты, на 2007 год в сумме 8 233 017 тыс.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Айыртаускому району      - 755 255 тыс.тенге;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Акжарскому району      - 547 942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Аккайынскому району - 494 195 тыс.тенге;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району Г.Мусрепова      - 788 903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Есильскому району - 673 316 тыс.тенге; 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Жамбылскому району      - 727 235 тыс.тенге;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Кызылжарскому району - 625 213 тыс.тенге;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району М.Жумабаева - 723 016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Мамлютскому району      - 511 783 тыс.тенге;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Тайыншинскому району - 868 643 тыс.тенге; 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Тимирязевскому району - 413 465 тыс.тенге; 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Уалихановскому району - 550 463 тыс.тенге;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району Шал акына - 553 588 тыс.тенге. </w:t>
      </w:r>
    </w:p>
    <w:bookmarkEnd w:id="7"/>
    <w:bookmarkStart w:name="z4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  7.Установить, что при определении объемов официальных трансфертов общего характера на 2005-2007 годы дополнительно в расходах местных бюджетов учтены: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а) затраты постоянного характера, финансировавшиеся за счет целевых трансфертов из республиканского бюджета в 2004 году, в сумме 374 779 тыс.тенге,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213 811 тысяч тенге на обеспечение содержания типовых штатов государственных общеобразовательных школ согласно приложению 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103 727 тысяч тенге на содержание вновь вводимых объектов образования согласно приложению 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13 272 тысяч тенге на содержание вновь вводимых объектов здравоохранения согласно приложению 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37 408 тысяч тенге на увеличение денежного довольствия и материально-техническое оснащение участковых инспекторов полиции согласно приложению 4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6 561 тысяч тенге на увеличение размера стипендии студентам, обучающимся в средних профессиональных учебных заведениях на основании государственного заказа, согласно приложению 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б) передаваемые затраты в соответствии с распределением расходов между уровнями бюджетов, определенным Бюджетным кодексом Республики Казахстан, в сумме 91 312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7 627 тысяч тенге на реабилитацию и социальную помощь ветеранам и инвалидам согласно приложению 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39 045 тысяч тенге на предоставление медицинских услуг по протезированию и обеспечение протезно-ортопедическими изделиями согласно приложению 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9 409 тысяч тенге на обеспечение сурдосредствами и сурдопомощью инвалидов согласно приложению 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2 317 тысяч тенге на обеспечение тифлосредствами инвалидов согласно приложению 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32 914 тысяч тенге на содержание отдельных подразделений органов внутренних дел согласно приложению 10;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в) средства на оказание гарантированного объема бесплатной медицинской помощи в сумме 521 735 тысяч тенге согласно приложению 11, направленные на обеспечение лекарственными средствами больных соматическими заболеваниями в медицинских организациях городского и областного уровней и увеличение подушевого норматива организаций, оказывающих первичную медико-санитарную помощь, включая проведение диагностических исследований по направлению специалиста первичной медико-санитарной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г) средства на реализацию Закона Республики Казахстан от 11 июля 2002 года "О социальной и медико-педагогической коррекционной поддержке детей с ограниченными возможностями" в сумме 23 022 тысяч тенге согласно приложению 12;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д) средства на реализацию Закона Республики Казахстан от 23 января 2001 года "О местном государственном управлении в Республике Казахстан", в том числе на увеличение численности аппаратов маслихатов в сумме 40 404 тысяч тенге, повышение заработной платы секретарей маслихатов в сумме 193 тысяч тенге, дополнительные затраты для содержания аппаратов акимов аульных (сельских) округов в сумме  169 608 тысяч тенге согласно приложению 13;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е) средства на реализацию Закона Республики Казахстан от 17 декабря 1998 года "О браке и семье" в части выплаты денежных средств на содержание ребенка (детей), переданного патронатным воспитателям, в сумме 34 260 тысяч тенге согласно приложению 14. </w:t>
      </w:r>
    </w:p>
    <w:bookmarkEnd w:id="8"/>
    <w:bookmarkStart w:name="z4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  8. Установить, что в целях реализации мероприятий Государственной программы образования в Республике Казахстан на 2005-2010 годы и Государственной программы реформирования и развития здравоохранения Республики Казахстан на 2005-2010 годы расходы местных бюджетов, направляемые в 2005-2007 годах на капитальный ремонт и укрепление материально-технической базы организаций образования и здравоохранения, должны быть не менее объемов, указанных в приложении 15. </w:t>
      </w:r>
    </w:p>
    <w:bookmarkEnd w:id="9"/>
    <w:bookmarkStart w:name="z4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  9. Установить, что при определении объемов официальных трансфертов общего характера на 2005-2007 годы в расходах местных бюджетов дополнительно учтены затраты в сумме 369 871 тысяч тенге ежегодно на строительство инженерно-коммуникационных сетей к объектам жилищного строительства в рамках реализации Государственной программы развития жилищного строительства в Республике Казахстан на 2005-2007 годы, утвержденной Указом Президента Республики Казахстан от 11 июня 2004 года   1388, согласно приложению 16. </w:t>
      </w:r>
    </w:p>
    <w:bookmarkEnd w:id="10"/>
    <w:bookmarkStart w:name="z4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  10.Установить, что объемы расходов, учтенные при расчете размеров официальных трансфертов общего характера, должны быть предусмотрены в соответствующих местных бюджетах в объемах не ниже установленных приложениями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11. Настоящее решение вступает в действие с 1 января 2005 года.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    Председатель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  Секретарь сессии областного Маслихата 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                                   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                       к решению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                         "Об официальных трансфертах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                     общего характера на 2005-2007 годы"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                      от "21" декабря 2004 года N 12/3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   </w:t>
      </w:r>
      <w:r>
        <w:rPr>
          <w:rFonts w:ascii="Times New Roman"/>
          <w:b/>
          <w:i w:val="false"/>
          <w:color w:val="000000"/>
          <w:sz w:val="28"/>
        </w:rPr>
        <w:t xml:space="preserve">Дополнительные затраты местных бюджетов на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         содержания типовых штатов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    общеобразовательных школ с 1 сентября 2003 года   </w:t>
      </w:r>
    </w:p>
    <w:bookmarkStart w:name="z1"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3"/>
        <w:gridCol w:w="2893"/>
      </w:tblGrid>
      <w:tr>
        <w:trPr>
          <w:trHeight w:val="3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бюджетов 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 тыс.тенге 
</w:t>
            </w:r>
          </w:p>
        </w:tc>
      </w:tr>
      <w:tr>
        <w:trPr>
          <w:trHeight w:val="255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1. Айыртауский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20 431 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2. Акжарский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8 976 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3. Аккайынский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7 830 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4. Есильский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13 486 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5. Жамбылский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17 343 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6. М.Жумабаева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22 242 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7. Кызылжарский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20 119 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8. Мамлютский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14 488 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9. Г.Мусрепова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13 578 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10. Тайыншинский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26 120 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11. Тимирязевский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6 601 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12. Уалихановский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10 648 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13. Шал акына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16 676 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14. Петропавловск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15 273 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15. Областной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   ВСЕГО: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213 811 </w:t>
            </w:r>
          </w:p>
        </w:tc>
      </w:tr>
    </w:tbl>
    <w:bookmarkEnd w:id="12"/>
    <w:bookmarkStart w:name="z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                                   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                       к решению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                         "Об официальных трансфертах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                     общего характера на 2005-2007 годы"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                      от "21" декабря 2004 года N 12/3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       Дополнительные затраты местных бюджетов на содержание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             вновь вводимых объектов образования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    </w:t>
      </w:r>
    </w:p>
    <w:bookmarkStart w:name="z3"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3"/>
        <w:gridCol w:w="2973"/>
      </w:tblGrid>
      <w:tr>
        <w:trPr>
          <w:trHeight w:val="3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бюджетов 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тыс.тенге 
</w:t>
            </w:r>
          </w:p>
        </w:tc>
      </w:tr>
      <w:tr>
        <w:trPr>
          <w:trHeight w:val="255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1. Айыртауский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9 239 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2. Акжарский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29 192 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3. Аккайынский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3 462 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4. Есильский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5 613 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5. Жамбылский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6 468 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6. М.Жумабаева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2 298 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7. Кызылжарский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8. Мамлютский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13 013 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9. Г.Мусрепова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3 951 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10. Тайыншинский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18 663 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11. Тимирязевский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12. Уалихановский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5 954 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13. Шал акына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14. Петропавловск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15. Областной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5 874 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   ВСЕГО: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103 727 </w:t>
            </w:r>
          </w:p>
        </w:tc>
      </w:tr>
    </w:tbl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                                   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                       к решению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                         "Об официальных трансфертах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                     общего характера на 2005-2007 годы"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                      от "21" декабря 2004 года N 12/3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   </w:t>
      </w:r>
      <w:r>
        <w:rPr>
          <w:rFonts w:ascii="Times New Roman"/>
          <w:b/>
          <w:i w:val="false"/>
          <w:color w:val="000000"/>
          <w:sz w:val="28"/>
        </w:rPr>
        <w:t xml:space="preserve">Дополнительные затраты местных бюджетов на содержание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         вновь вводимых объектов здравоохранения </w:t>
      </w:r>
    </w:p>
    <w:bookmarkStart w:name="z5"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3"/>
        <w:gridCol w:w="2973"/>
      </w:tblGrid>
      <w:tr>
        <w:trPr>
          <w:trHeight w:val="3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бюджетов 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тыс.тенге 
</w:t>
            </w:r>
          </w:p>
        </w:tc>
      </w:tr>
      <w:tr>
        <w:trPr>
          <w:trHeight w:val="255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1. Айыртауский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2. Акжарский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3. Аккайынский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4. Есильский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5. Жамбылский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6. М.Жумабаева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7. Кызылжарский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8. Мамлютский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9. Г.Мусрепова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10. Тайыншинский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11. Тимирязевский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12. Уалихановский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13. Шал акына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14. Петропавловск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15. Областной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13 272 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   ВСЕГО: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13 272 </w:t>
            </w:r>
          </w:p>
        </w:tc>
      </w:tr>
    </w:tbl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                                  Приложение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                       к решению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                         "Об официальных трансфертах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                     общего характера на 2005-2007 годы"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                      от "21" декабря 2004 года N 12/3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 </w:t>
      </w:r>
      <w:r>
        <w:rPr>
          <w:rFonts w:ascii="Times New Roman"/>
          <w:b/>
          <w:i w:val="false"/>
          <w:color w:val="000000"/>
          <w:sz w:val="28"/>
        </w:rPr>
        <w:t xml:space="preserve">Дополнительные затраты местных бюджетов на увеличение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денежного довольствия и материально-техническое оснащение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       оснащение участковых инспекторов полиции </w:t>
      </w:r>
    </w:p>
    <w:bookmarkStart w:name="z7"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3"/>
        <w:gridCol w:w="2973"/>
      </w:tblGrid>
      <w:tr>
        <w:trPr>
          <w:trHeight w:val="3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бюджетов 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тыс.тенге 
</w:t>
            </w:r>
          </w:p>
        </w:tc>
      </w:tr>
      <w:tr>
        <w:trPr>
          <w:trHeight w:val="255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1. Айыртауский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2. Акжарский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3. Аккайынский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4. Есильский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5. Жамбылский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6. М.Жумабаева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7. Кызылжарский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8. Мамлютский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9. Г.Мусрепова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10. Тайыншинский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11. Тимирязевский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12. Уалихановский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13. Шал акына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14. Петропавловск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15. Областной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37 408 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   ВСЕГО: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37 408 </w:t>
            </w:r>
          </w:p>
        </w:tc>
      </w:tr>
    </w:tbl>
    <w:bookmarkEnd w:id="16"/>
    <w:bookmarkStart w:name="z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                                   Приложение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                       к решению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                         "Об официальных трансфертах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                     общего характера на 2005-2007 годы"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                      от "21" декабря 2004 года N 12/3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    Дополнительные затраты местных бюджетов на увеличение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   размера стипендии студентам, обучающимся в средних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    профессиональных учебных заведениях на основании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                государственного заказа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bookmarkStart w:name="z9"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3"/>
        <w:gridCol w:w="2433"/>
      </w:tblGrid>
      <w:tr>
        <w:trPr>
          <w:trHeight w:val="3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бюджетов 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тыс.тенге 
</w:t>
            </w:r>
          </w:p>
        </w:tc>
      </w:tr>
      <w:tr>
        <w:trPr>
          <w:trHeight w:val="255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1. Айыртауский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2. Акжарский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3. Аккайынский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4. Есильский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5. Жамбылский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6. М.Жумабаева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7. Кызылжарский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8. Мамлютский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9. Г.Мусрепова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10. Тайыншинский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11. Тимирязевский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12. Уалихановский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13. Шал акына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14. Петропавловск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15. Областной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6 561 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   ВСЕГО: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6 561 </w:t>
            </w:r>
          </w:p>
        </w:tc>
      </w:tr>
    </w:tbl>
    <w:bookmarkEnd w:id="18"/>
    <w:bookmarkStart w:name="z1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                                   Приложение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                       к решению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                         "Об официальных трансфертах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                     общего характера на 2005-2007 годы"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                      от "21" декабря 2004 года N 12/3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       </w:t>
      </w:r>
      <w:r>
        <w:rPr>
          <w:rFonts w:ascii="Times New Roman"/>
          <w:b/>
          <w:i w:val="false"/>
          <w:color w:val="000000"/>
          <w:sz w:val="28"/>
        </w:rPr>
        <w:t xml:space="preserve">Дополнительные затраты местных бюджетов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реабилитацию и социальную помощь ветеранов и инвалидов </w:t>
      </w:r>
    </w:p>
    <w:bookmarkStart w:name="z11"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3"/>
        <w:gridCol w:w="2433"/>
      </w:tblGrid>
      <w:tr>
        <w:trPr>
          <w:trHeight w:val="3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бюджетов 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тыс.тенге 
</w:t>
            </w:r>
          </w:p>
        </w:tc>
      </w:tr>
      <w:tr>
        <w:trPr>
          <w:trHeight w:val="255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1. Айыртауский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2. Акжарский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3. Аккайынский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4. Есильский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5. Жамбылский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6. М.Жумабаева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7. Кызылжарский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8. Мамлютский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9. Г.Мусрепова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10. Тайыншинский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11. Тимирязевский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12. Уалихановский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13. Шал акына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14. Петропавловск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15. Областной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7 627 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   ВСЕГО: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7 627 </w:t>
            </w:r>
          </w:p>
        </w:tc>
      </w:tr>
    </w:tbl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                                  Приложение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                       к решению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                         "Об официальных трансфертах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                     общего характера на 2005-2007 годы"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                      от "21" декабря 2004 года N 12/3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    Дополнительные затраты местных бюджетов на предоставление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      медицинских услуг по протезированию и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             протезно-ортопедическими изделиями </w:t>
      </w:r>
    </w:p>
    <w:bookmarkStart w:name="z12"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3"/>
        <w:gridCol w:w="2433"/>
      </w:tblGrid>
      <w:tr>
        <w:trPr>
          <w:trHeight w:val="3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бюджетов 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тыс.тенге 
</w:t>
            </w:r>
          </w:p>
        </w:tc>
      </w:tr>
      <w:tr>
        <w:trPr>
          <w:trHeight w:val="255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1. Айыртауский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2. Акжарский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3. Аккайынский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4. Есильский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5. Жамбылский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6. М.Жумабаева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7. Кызылжарский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8. Мамлютский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9. Г.Мусрепова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10. Тайыншинский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11. Тимирязевский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12. Уалихановский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13. Шал акына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14. Петропавловск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15. Областной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39 045 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   ВСЕГО: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39 045 </w:t>
            </w:r>
          </w:p>
        </w:tc>
      </w:tr>
    </w:tbl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                                  Приложение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                       к решению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                         "Об официальных трансфертах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                     общего характера на 2005-2007 годы"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                      от "21" декабря 2004 года N 12/3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  Дополнительные затраты местных бюджетов на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       сурдосредствами и сурдопомощь инвалидов </w:t>
      </w:r>
    </w:p>
    <w:bookmarkStart w:name="z14"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3"/>
        <w:gridCol w:w="2433"/>
      </w:tblGrid>
      <w:tr>
        <w:trPr>
          <w:trHeight w:val="3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бюджетов 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тыс.тенге 
</w:t>
            </w:r>
          </w:p>
        </w:tc>
      </w:tr>
      <w:tr>
        <w:trPr>
          <w:trHeight w:val="255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1. Айыртауский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2. Акжарский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3. Аккайынский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4. Есильский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5. Жамбылский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6. М.Жумабаева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7. Кызылжарский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8. Мамлютский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9. Г.Мусрепова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10. Тайыншинский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11. Тимирязевский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12. Уалихановский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13. Шал акына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14. Петропавловск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15. Областной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9 409 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   ВСЕГО: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9 409 </w:t>
            </w:r>
          </w:p>
        </w:tc>
      </w:tr>
    </w:tbl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                                  Приложение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                       к решению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                         "Об официальных трансфертах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                     общего характера на 2005-2007 годы"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                      от "21" декабря 2004 года N 12/3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          Дополнительные затраты местных бюджетов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          обеспечение тифлосредствами инвалидов </w:t>
      </w:r>
    </w:p>
    <w:bookmarkStart w:name="z16"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3"/>
        <w:gridCol w:w="2433"/>
      </w:tblGrid>
      <w:tr>
        <w:trPr>
          <w:trHeight w:val="3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бюджетов 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тыс.тенге 
</w:t>
            </w:r>
          </w:p>
        </w:tc>
      </w:tr>
      <w:tr>
        <w:trPr>
          <w:trHeight w:val="255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1. Айыртауский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2. Акжарский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3. Аккайынский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4. Есильский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5. Жамбылский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6. М.Жумабаева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7. Кызылжарский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8. Мамлютский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9. Г.Мусрепова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10. Тайыншинский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11. Тимирязевский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12. Уалихановский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13. Шал акына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14. Петропавловск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15. Областной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2 317 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   ВСЕГО: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2 317 </w:t>
            </w:r>
          </w:p>
        </w:tc>
      </w:tr>
    </w:tbl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                                 Приложение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                       к решению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                         "Об официальных трансфертах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                     общего характера на 2005-2007 годы"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                      от "21" декабря 2004 года N 12/3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       Дополнительные затраты местных бюджетов на содержание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         отдельных подразделений органов внутренних дел </w:t>
      </w:r>
    </w:p>
    <w:bookmarkStart w:name="z18"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3"/>
        <w:gridCol w:w="2433"/>
      </w:tblGrid>
      <w:tr>
        <w:trPr>
          <w:trHeight w:val="3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бюджетов 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тыс.тенге 
</w:t>
            </w:r>
          </w:p>
        </w:tc>
      </w:tr>
      <w:tr>
        <w:trPr>
          <w:trHeight w:val="255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1. Айыртауский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2. Акжарский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3. Аккайынский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4. Есильский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5. Жамбылский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6. М.Жумабаева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7. Кызылжарский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8. Мамлютский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9. Г.Мусрепова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10. Тайыншинский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11. Тимирязевский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12. Уалихановский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13. Шал акына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14. Петропавловск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15. Областной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32 914 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   ВСЕГО: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32 914 </w:t>
            </w:r>
          </w:p>
        </w:tc>
      </w:tr>
    </w:tbl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                                  Приложение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                       к решению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                         "Об официальных трансфертах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                     общего характера на 2005-2007 годы"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                      от "21" декабря 2004 года N 12/3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     </w:t>
      </w:r>
      <w:r>
        <w:rPr>
          <w:rFonts w:ascii="Times New Roman"/>
          <w:b/>
          <w:i w:val="false"/>
          <w:color w:val="000000"/>
          <w:sz w:val="28"/>
        </w:rPr>
        <w:t xml:space="preserve">Дополнительные затраты местных бюджетов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 гарантированный объем бесплатной медицинской помощи </w:t>
      </w:r>
    </w:p>
    <w:bookmarkStart w:name="z20"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3"/>
        <w:gridCol w:w="2433"/>
      </w:tblGrid>
      <w:tr>
        <w:trPr>
          <w:trHeight w:val="3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бюджетов 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тыс.тенге 
</w:t>
            </w:r>
          </w:p>
        </w:tc>
      </w:tr>
      <w:tr>
        <w:trPr>
          <w:trHeight w:val="255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1. Айыртауский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2. Акжарский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3. Аккайынский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4. Есильский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5. Жамбылский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6. М.Жумабаева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7. Кызылжарский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8. Мамлютский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9. Г.Мусрепова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10. Тайыншинский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11. Тимирязевский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12. Уалихановский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13. Шал акына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14. Петропавловск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15. Областной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521 735 </w:t>
            </w:r>
          </w:p>
        </w:tc>
      </w:tr>
      <w:tr>
        <w:trPr>
          <w:trHeight w:val="30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   ВСЕГО: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521 735 </w:t>
            </w:r>
          </w:p>
        </w:tc>
      </w:tr>
    </w:tbl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                                  Приложение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                       к решению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                         "Об официальных трансфертах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                     общего характера на 2005-2007 годы"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                      от "21" декабря 2004 года N 12/3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         </w:t>
      </w:r>
      <w:r>
        <w:rPr>
          <w:rFonts w:ascii="Times New Roman"/>
          <w:b/>
          <w:i w:val="false"/>
          <w:color w:val="000000"/>
          <w:sz w:val="28"/>
        </w:rPr>
        <w:t xml:space="preserve">Дополнительные затраты местных бюджетов на реализацию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           Закона Республики Казахстан от 11 июля 2002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         "О социальной и медико-педагогической коррекционной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       поддержке детей с ограниченными возможностями", 3 этап </w:t>
      </w:r>
    </w:p>
    <w:bookmarkStart w:name="z22"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3"/>
        <w:gridCol w:w="1913"/>
        <w:gridCol w:w="1913"/>
        <w:gridCol w:w="1933"/>
      </w:tblGrid>
      <w:tr>
        <w:trPr>
          <w:trHeight w:val="525" w:hRule="atLeast"/>
        </w:trPr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бюджетов 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соцзащита </w:t>
            </w:r>
          </w:p>
        </w:tc>
      </w:tr>
      <w:tr>
        <w:trPr>
          <w:trHeight w:val="255" w:hRule="atLeast"/>
        </w:trPr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0" w:hRule="atLeast"/>
        </w:trPr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1. Айыртауский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4 005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3 837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</w:t>
            </w:r>
          </w:p>
        </w:tc>
      </w:tr>
      <w:tr>
        <w:trPr>
          <w:trHeight w:val="300" w:hRule="atLeast"/>
        </w:trPr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2. Акжарский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</w:tr>
      <w:tr>
        <w:trPr>
          <w:trHeight w:val="300" w:hRule="atLeast"/>
        </w:trPr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3. Аккайынский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409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 </w:t>
            </w:r>
          </w:p>
        </w:tc>
      </w:tr>
      <w:tr>
        <w:trPr>
          <w:trHeight w:val="300" w:hRule="atLeast"/>
        </w:trPr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4. Есильский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431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 </w:t>
            </w:r>
          </w:p>
        </w:tc>
      </w:tr>
      <w:tr>
        <w:trPr>
          <w:trHeight w:val="300" w:hRule="atLeast"/>
        </w:trPr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5. Жамбылский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161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300" w:hRule="atLeast"/>
        </w:trPr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6. М.Жумабаева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346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 </w:t>
            </w:r>
          </w:p>
        </w:tc>
      </w:tr>
      <w:tr>
        <w:trPr>
          <w:trHeight w:val="300" w:hRule="atLeast"/>
        </w:trPr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7. Кызылжарский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520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 </w:t>
            </w:r>
          </w:p>
        </w:tc>
      </w:tr>
      <w:tr>
        <w:trPr>
          <w:trHeight w:val="300" w:hRule="atLeast"/>
        </w:trPr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8. Мамлютский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3 919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3 837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</w:tr>
      <w:tr>
        <w:trPr>
          <w:trHeight w:val="300" w:hRule="atLeast"/>
        </w:trPr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9. Г.Мусрепова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619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619 </w:t>
            </w:r>
          </w:p>
        </w:tc>
      </w:tr>
      <w:tr>
        <w:trPr>
          <w:trHeight w:val="300" w:hRule="atLeast"/>
        </w:trPr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10. Тайыншинский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</w:t>
            </w:r>
          </w:p>
        </w:tc>
      </w:tr>
      <w:tr>
        <w:trPr>
          <w:trHeight w:val="300" w:hRule="atLeast"/>
        </w:trPr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11. Тимирязевский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244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 </w:t>
            </w:r>
          </w:p>
        </w:tc>
      </w:tr>
      <w:tr>
        <w:trPr>
          <w:trHeight w:val="300" w:hRule="atLeast"/>
        </w:trPr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12. Уалихановский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3 984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3 837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</w:p>
        </w:tc>
      </w:tr>
      <w:tr>
        <w:trPr>
          <w:trHeight w:val="300" w:hRule="atLeast"/>
        </w:trPr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13. Шал акына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323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</w:t>
            </w:r>
          </w:p>
        </w:tc>
      </w:tr>
      <w:tr>
        <w:trPr>
          <w:trHeight w:val="300" w:hRule="atLeast"/>
        </w:trPr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14. Петропавловск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7 685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7 685 </w:t>
            </w:r>
          </w:p>
        </w:tc>
      </w:tr>
      <w:tr>
        <w:trPr>
          <w:trHeight w:val="300" w:hRule="atLeast"/>
        </w:trPr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15. Областной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   ВСЕГО: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23 022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11 511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11 511 </w:t>
            </w:r>
          </w:p>
        </w:tc>
      </w:tr>
    </w:tbl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                                Приложение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                       к решению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                         "Об официальных трансфертах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                     общего характера на 2005-2007 годы"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                      от "21" декабря 2004 года N 12/3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 </w:t>
      </w:r>
      <w:r>
        <w:rPr>
          <w:rFonts w:ascii="Times New Roman"/>
          <w:b/>
          <w:i w:val="false"/>
          <w:color w:val="000000"/>
          <w:sz w:val="28"/>
        </w:rPr>
        <w:t xml:space="preserve">Дополнительные затраты местных бюджетов на реализацию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   Закона Республики Казахстан от 23 января 2001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"О местном государственном управлении в Республике Казахстан" </w:t>
      </w:r>
      <w:r>
        <w:rPr>
          <w:rFonts w:ascii="Times New Roman"/>
          <w:b w:val="false"/>
          <w:i w:val="false"/>
          <w:color w:val="000000"/>
          <w:sz w:val="28"/>
        </w:rPr>
        <w:t xml:space="preserve">    </w:t>
      </w:r>
    </w:p>
    <w:bookmarkStart w:name="z23"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3"/>
        <w:gridCol w:w="1913"/>
        <w:gridCol w:w="1913"/>
        <w:gridCol w:w="1933"/>
      </w:tblGrid>
      <w:tr>
        <w:trPr>
          <w:trHeight w:val="255" w:hRule="atLeast"/>
        </w:trPr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тыс.тенге </w:t>
            </w:r>
          </w:p>
        </w:tc>
      </w:tr>
      <w:tr>
        <w:trPr>
          <w:trHeight w:val="1860" w:hRule="atLeast"/>
        </w:trPr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бюджетов 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увеличение численности аппаратов маслихатов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повышение заработной платы секретаря маслихата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содержание аппаратов акимов (аульных) сельских округов </w:t>
            </w:r>
          </w:p>
        </w:tc>
      </w:tr>
      <w:tr>
        <w:trPr>
          <w:trHeight w:val="255" w:hRule="atLeast"/>
        </w:trPr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0" w:hRule="atLeast"/>
        </w:trPr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1. Айыртауский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2 820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8 176 </w:t>
            </w:r>
          </w:p>
        </w:tc>
      </w:tr>
      <w:tr>
        <w:trPr>
          <w:trHeight w:val="300" w:hRule="atLeast"/>
        </w:trPr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2. Акжарский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2 797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6 424 </w:t>
            </w:r>
          </w:p>
        </w:tc>
      </w:tr>
      <w:tr>
        <w:trPr>
          <w:trHeight w:val="300" w:hRule="atLeast"/>
        </w:trPr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3. Аккайынский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2 847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7 008 </w:t>
            </w:r>
          </w:p>
        </w:tc>
      </w:tr>
      <w:tr>
        <w:trPr>
          <w:trHeight w:val="300" w:hRule="atLeast"/>
        </w:trPr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4. Есильский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2 987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14 518 </w:t>
            </w:r>
          </w:p>
        </w:tc>
      </w:tr>
      <w:tr>
        <w:trPr>
          <w:trHeight w:val="300" w:hRule="atLeast"/>
        </w:trPr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5. Жамбылский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2 214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14 599 </w:t>
            </w:r>
          </w:p>
        </w:tc>
      </w:tr>
      <w:tr>
        <w:trPr>
          <w:trHeight w:val="300" w:hRule="atLeast"/>
        </w:trPr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6. М.Жумабаева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2 905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18 768 </w:t>
            </w:r>
          </w:p>
        </w:tc>
      </w:tr>
      <w:tr>
        <w:trPr>
          <w:trHeight w:val="300" w:hRule="atLeast"/>
        </w:trPr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7. Кызылжарский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2 622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22 463 </w:t>
            </w:r>
          </w:p>
        </w:tc>
      </w:tr>
      <w:tr>
        <w:trPr>
          <w:trHeight w:val="300" w:hRule="atLeast"/>
        </w:trPr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8. Мамлютский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2 901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8 434 </w:t>
            </w:r>
          </w:p>
        </w:tc>
      </w:tr>
      <w:tr>
        <w:trPr>
          <w:trHeight w:val="300" w:hRule="atLeast"/>
        </w:trPr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9. Г.Мусрепова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2 578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14 843 </w:t>
            </w:r>
          </w:p>
        </w:tc>
      </w:tr>
      <w:tr>
        <w:trPr>
          <w:trHeight w:val="300" w:hRule="atLeast"/>
        </w:trPr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10. Тайыншинский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3 350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18 945 </w:t>
            </w:r>
          </w:p>
        </w:tc>
      </w:tr>
      <w:tr>
        <w:trPr>
          <w:trHeight w:val="300" w:hRule="atLeast"/>
        </w:trPr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11. Тимирязевский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3 097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15 317 </w:t>
            </w:r>
          </w:p>
        </w:tc>
      </w:tr>
      <w:tr>
        <w:trPr>
          <w:trHeight w:val="300" w:hRule="atLeast"/>
        </w:trPr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12. Уалихановский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2 684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8 663 </w:t>
            </w:r>
          </w:p>
        </w:tc>
      </w:tr>
      <w:tr>
        <w:trPr>
          <w:trHeight w:val="300" w:hRule="atLeast"/>
        </w:trPr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13. Шал акына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3 152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11 450 </w:t>
            </w:r>
          </w:p>
        </w:tc>
      </w:tr>
      <w:tr>
        <w:trPr>
          <w:trHeight w:val="300" w:hRule="atLeast"/>
        </w:trPr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14. Петропавловск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2 429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15. Областной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1 021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   ВСЕГО: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40 404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193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169 608 </w:t>
            </w:r>
          </w:p>
        </w:tc>
      </w:tr>
    </w:tbl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                                Приложение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                       к решению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                         "Об официальных трансфертах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                     общего характера на 2005-2007 годы"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                      от "21" декабря 2004 года N 12/3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   </w:t>
      </w:r>
      <w:r>
        <w:rPr>
          <w:rFonts w:ascii="Times New Roman"/>
          <w:b/>
          <w:i w:val="false"/>
          <w:color w:val="000000"/>
          <w:sz w:val="28"/>
        </w:rPr>
        <w:t xml:space="preserve">Дополнительные затраты местных бюджетов на реализацию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    Закона Республики Казахстан от 17 декабря 1998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   "О браке и семье" в части выплаты денежных средств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содержание ребенка (детей), переданного патронатным воспиталям </w:t>
      </w:r>
    </w:p>
    <w:bookmarkStart w:name="z25"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3"/>
        <w:gridCol w:w="2433"/>
      </w:tblGrid>
      <w:tr>
        <w:trPr>
          <w:trHeight w:val="30" w:hRule="atLeast"/>
        </w:trPr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бюджетов 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тыс.тенге 
</w:t>
            </w:r>
          </w:p>
        </w:tc>
      </w:tr>
      <w:tr>
        <w:trPr>
          <w:trHeight w:val="255" w:hRule="atLeast"/>
        </w:trPr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0" w:hRule="atLeast"/>
        </w:trPr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1. Айыртауский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2. Акжарский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3. Аккайынский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4. Есильский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5. Жамбылский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6. М.Жумабаева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7. Кызылжарский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8. Мамлютский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9. Г.Мусрепова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10. Тайыншинский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11. Тимирязевский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12. Уалихановский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13. Шал акына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14. Петропавловск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15. Областной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34 260 </w:t>
            </w:r>
          </w:p>
        </w:tc>
      </w:tr>
      <w:tr>
        <w:trPr>
          <w:trHeight w:val="300" w:hRule="atLeast"/>
        </w:trPr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   ВСЕГО: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34 260 </w:t>
            </w:r>
          </w:p>
        </w:tc>
      </w:tr>
    </w:tbl>
    <w:bookmarkEnd w:id="28"/>
    <w:bookmarkStart w:name="z2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                                Приложение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                       к решению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                         "Об официальных трансфертах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                     общего характера на 2005-2007 годы"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                      от "21" декабря 2004 года N 12/3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     </w:t>
      </w:r>
      <w:r>
        <w:rPr>
          <w:rFonts w:ascii="Times New Roman"/>
          <w:b/>
          <w:i w:val="false"/>
          <w:color w:val="000000"/>
          <w:sz w:val="28"/>
        </w:rPr>
        <w:t xml:space="preserve">Затраты местных бюджетов на капитальный ремонт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          укрепление материально-технической базы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                                           тыс.тенге </w:t>
      </w:r>
    </w:p>
    <w:bookmarkStart w:name="z32"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3"/>
        <w:gridCol w:w="1453"/>
        <w:gridCol w:w="1373"/>
        <w:gridCol w:w="1333"/>
        <w:gridCol w:w="1273"/>
        <w:gridCol w:w="1273"/>
        <w:gridCol w:w="1273"/>
        <w:gridCol w:w="1333"/>
      </w:tblGrid>
      <w:tr>
        <w:trPr>
          <w:trHeight w:val="24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бюджетов 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 вание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числе: 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 охра нение 
</w:t>
            </w:r>
          </w:p>
        </w:tc>
      </w:tr>
      <w:tr>
        <w:trPr>
          <w:trHeight w:val="1095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 ный ремонт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 ление МТБ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 тение и доставка учебников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</w:t>
            </w:r>
          </w:p>
        </w:tc>
      </w:tr>
      <w:tr>
        <w:trPr>
          <w:trHeight w:val="24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35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Айыртауский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20 101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18 693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5 102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7 062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6 529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Акжарский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21 196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20 476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9 822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7 062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3 592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Аккайынский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24 265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23 545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11 144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8 650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3 751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Есильский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27 238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26 518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13 678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8 650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4 190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Жамбылский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32 721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32 001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18 824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8 650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4 527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М.Жумабаева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37 403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36 683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22 102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8 650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5 931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585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7. Кызылжарский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37 781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37 061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8 650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5 411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8. Мамлютский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77 267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72 243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55 300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13 650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3 293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9. Г.Мусрепова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37 076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28 609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14 862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7 062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6 685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585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10. Тайыншинский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45 085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44 365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27 916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8 650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7 799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585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11. Тимирязевский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17 854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17 134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5 890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8 650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2 594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585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12. Уалихановский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36 285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35 565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23 384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8 650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3 531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13. Шал акына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28 458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27 738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15 536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8 650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3 552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585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14. Петропавловск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46 757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46 757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19 808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8 650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18 299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15. Областной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540 134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49 151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33 264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12 180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1 594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2 113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465 338 </w:t>
            </w:r>
          </w:p>
        </w:tc>
      </w:tr>
      <w:tr>
        <w:trPr>
          <w:trHeight w:val="285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   ВСЕГО: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1 029 621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516 539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299 632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133 516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81 278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2 113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465 338 </w:t>
            </w:r>
          </w:p>
        </w:tc>
      </w:tr>
    </w:tbl>
    <w:bookmarkEnd w:id="30"/>
    <w:bookmarkStart w:name="z2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(продолжение таблицы) 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3"/>
        <w:gridCol w:w="1373"/>
        <w:gridCol w:w="1293"/>
        <w:gridCol w:w="1333"/>
        <w:gridCol w:w="1513"/>
        <w:gridCol w:w="1313"/>
        <w:gridCol w:w="1513"/>
      </w:tblGrid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числе: 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 эпид надзор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числе: 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 
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 ный ремонт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 ление МТБ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 ный ремонт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 ление МТБ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Айыртауский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720 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Акжарский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720 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Аккайынский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720 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Есильский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720 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Жамбылский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720 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М.Жумабаева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720 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7. Кызылжарский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720 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8. Мамлютский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5 024 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9. Г.Мусрепова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8 467 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10. Тайыншинский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720 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11. Тимирязевский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720 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12. Уалихановский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720 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13. Шал акына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720 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14. Петропавловск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15. Областной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324 067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141 271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12 074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8 452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3 622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324 067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141 271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12 074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8 452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3 622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21 411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(продолжение таблицы)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3"/>
        <w:gridCol w:w="1393"/>
        <w:gridCol w:w="1433"/>
        <w:gridCol w:w="1593"/>
        <w:gridCol w:w="1693"/>
        <w:gridCol w:w="1653"/>
      </w:tblGrid>
      <w:tr>
        <w:trPr>
          <w:trHeight w:val="45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числе: 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 и спорт 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числе: 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 ный ремонт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 ление МТБ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 ный ремонт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 ление МТБ </w:t>
            </w:r>
          </w:p>
        </w:tc>
      </w:tr>
      <w:tr>
        <w:trPr>
          <w:trHeight w:val="48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45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Айыртауский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688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688 </w:t>
            </w:r>
          </w:p>
        </w:tc>
      </w:tr>
      <w:tr>
        <w:trPr>
          <w:trHeight w:val="45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Акжарский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Аккайынский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Есильский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Жамбылский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М.Жумабаева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7. Кызылжарский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8. Мамлютский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4 304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9. Г.Мусрепова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7 747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10. Тайыншинский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11. Тимирязевский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12. Уалихановский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13. Шал акына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14. Петропавловск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15. Областной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13 571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9 959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3 612 </w:t>
            </w:r>
          </w:p>
        </w:tc>
      </w:tr>
      <w:tr>
        <w:trPr>
          <w:trHeight w:val="45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12 051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9 360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14 259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9 959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4 300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3"/>
        <w:gridCol w:w="1353"/>
        <w:gridCol w:w="1073"/>
        <w:gridCol w:w="1173"/>
        <w:gridCol w:w="873"/>
        <w:gridCol w:w="973"/>
        <w:gridCol w:w="1173"/>
        <w:gridCol w:w="1313"/>
      </w:tblGrid>
      <w:tr>
        <w:trPr>
          <w:trHeight w:val="585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бюджетов 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Архивы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числе: 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 защита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числе: 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 ный ремонт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 ление МТБ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 ный ремонт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 ление МТБ </w:t>
            </w:r>
          </w:p>
        </w:tc>
      </w:tr>
      <w:tr>
        <w:trPr>
          <w:trHeight w:val="24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</w:tr>
      <w:tr>
        <w:trPr>
          <w:trHeight w:val="285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Айыртауский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20 101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Акжарский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21 196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Аккайынский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24 415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285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Есильский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27 238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Жамбылский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32 871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285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М.Жумабаева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37 403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7. Кызылжарский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38 081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285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8. Мамлютский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77 267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9. Г.Мусрепова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37 076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10. Тайыншинский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45 235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585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11. Тимирязевский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17 854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12. Уалихановский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36 285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13. Шал акына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28 458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14. Петропавловск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174 757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15. Областной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709 162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1 260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48 548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20 735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27 813 </w:t>
            </w:r>
          </w:p>
        </w:tc>
      </w:tr>
      <w:tr>
        <w:trPr>
          <w:trHeight w:val="285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   ВСЕГО: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1 327 399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1 260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630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630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49 298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20 735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28 563 </w:t>
            </w:r>
          </w:p>
        </w:tc>
      </w:tr>
    </w:tbl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(продолжение таблицы)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3"/>
        <w:gridCol w:w="1373"/>
        <w:gridCol w:w="1373"/>
        <w:gridCol w:w="1293"/>
        <w:gridCol w:w="1333"/>
        <w:gridCol w:w="1513"/>
      </w:tblGrid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 органы 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числе: 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 рона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числе: 
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 ный ремонт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 ление МТБ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 ный ремонт </w:t>
            </w:r>
          </w:p>
        </w:tc>
      </w:tr>
      <w:tr>
        <w:trPr>
          <w:trHeight w:val="48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Айыртауский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Акжарский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Аккайынский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Есильский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Жамбылский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М.Жумабаева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7. Кызылжарский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8. Мамлютский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9. Г.Мусрепова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10. Тайыншинский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11. Тимирязевский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12. Уалихановский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13. Шал акына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14. Петропавловск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15. Областной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74 275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35 285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38 990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4 595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2 300 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74 275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35 285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38 990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4 595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2 300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(продолжение таблицы)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3"/>
        <w:gridCol w:w="1853"/>
        <w:gridCol w:w="1853"/>
        <w:gridCol w:w="1393"/>
        <w:gridCol w:w="1393"/>
        <w:gridCol w:w="1493"/>
      </w:tblGrid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 охрани тельные органы 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числе: 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Народное хозяйство 
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МТБ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 ный ремонт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 ление МТБ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</w:t>
            </w:r>
          </w:p>
        </w:tc>
      </w:tr>
      <w:tr>
        <w:trPr>
          <w:trHeight w:val="48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Айыртауский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Акжарский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Аккайынский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Есильский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Жамбылский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М.Жумабаева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7. Кызылжарский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8. Мамлютский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9. Г.Мусрепова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10. Тайыншинский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11. Тимирязевский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12. Уалихановский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13. Шал акына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14. Петропавловск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128 000 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15. Областной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2 295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40 350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20 175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20 175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2 295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40 350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20 175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20 175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128 000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                                   Приложение 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                       к решению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                         "Об официальных трансфертах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                     общего характера на 2005-2007 годы"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                      от "21" декабря 2004 года N 12/3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 </w:t>
      </w:r>
      <w:r>
        <w:rPr>
          <w:rFonts w:ascii="Times New Roman"/>
          <w:b/>
          <w:i w:val="false"/>
          <w:color w:val="000000"/>
          <w:sz w:val="28"/>
        </w:rPr>
        <w:t xml:space="preserve">Дополнительные затраты местных бюджетов на строительство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   инженерно-коммуникационных сетей к объектам жилищного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     строительства в рамках реализации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   программы развития жилищного строительства в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      Казахстан на 2005-2007 годы, утвержденной Указом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Президента Республики Казахстан от 11 июня 2004 года N 1388 </w:t>
      </w:r>
    </w:p>
    <w:bookmarkStart w:name="z29"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3"/>
        <w:gridCol w:w="2433"/>
      </w:tblGrid>
      <w:tr>
        <w:trPr>
          <w:trHeight w:val="30" w:hRule="atLeast"/>
        </w:trPr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бюджетов 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тыс.тенге 
</w:t>
            </w:r>
          </w:p>
        </w:tc>
      </w:tr>
      <w:tr>
        <w:trPr>
          <w:trHeight w:val="255" w:hRule="atLeast"/>
        </w:trPr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0" w:hRule="atLeast"/>
        </w:trPr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1. Айыртауский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2. Акжарский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3. Аккайынский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4. Есильский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5. Жамбылский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6. М.Жумабаева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7. Кызылжарский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8. Мамлютский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9. Г.Мусрепова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10. Тайыншинский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11. Тимирязевский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12. Уалихановский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13. Шал акына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14. Петропавловск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369 871 </w:t>
            </w:r>
          </w:p>
        </w:tc>
      </w:tr>
      <w:tr>
        <w:trPr>
          <w:trHeight w:val="300" w:hRule="atLeast"/>
        </w:trPr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15. Областной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   ВСЕГО: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369 871 </w:t>
            </w:r>
          </w:p>
        </w:tc>
      </w:tr>
    </w:tbl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