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5015" w14:textId="b075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13 IV-й сессии Маслихата города Алматы III-го созыва от 24.12.2003 года "О бюджете города Алматы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Алматинского городского Маслихата III созыва N 88 от 20 октября 2004 года. Зарегистрировано Департаментом юстиции города Алматы 29 октября 2004 года за N 623.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Зарегистрировано в управлении юстиции г.Алматы 30.12.2003 г. N 573, опубликовано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газетах "Вечерний Алматы" от 08.01.2004 г., "Алматы Акшамы" от 10.01.2004 г., внесены изменения и дополнения решением N 38 V сессии Маслихата города Алматы III cозыва от 26.03.2004 года, опубликованы в газетах "Вечерний Алматы" от 06.04.2004 г., "Алматы Акшамы" от 15.04.2004 года, внесены изменения и дополнения решением внеочередной VII сессии Маслихата города Алматы III cозыва от 14.06.2004 года, опубликованы в газетах "Вечерний Алматы" от 10.07.2004 г., "Алматы Акшамы" от 08.07.2004 года, внесены изменения и дополнения решением VIII сессии Маслихата города Алматы III cозыва от 29.07.2004 года, опубликованы в газетах "Вечерний Алматы" от 17.08.2004 г., "Алматы Акшамы" от 14.08.2004 года.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Ш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IV-й сессии Маслихата города Алматы III-го созыва от 24.12.2003 года "О бюджете города Алматы на 2004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города Алматы на 2004 год согласно приложения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- 66452706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полученные официальные трансферты из республиканского бюджета - 9288810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кредитов - 876658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- 80662445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кредиты - 2856400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- 6900671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- 6900671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- 3286600 тыс.тенге, в том числе кредиты из республиканского бюджета  на  реконструкцию системы водоснабжения и водоотведения г.Алматы - 1106400 тыс.тенге, на строительство жилья в рамках реализации жилищной политики - 1650000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долга местных исполнительных органов - 1450371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на начало финансового года - 5064442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6 цифру "1081220" заменить цифрой "1068220".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17 цифру "4522653" заменить цифрой "4715653", цифру "279016" заменить цифрой "206889".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Приложение N 1 изложить в новой редакции.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 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г.Алматы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 Т.Есполов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г.Алматы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к решению N 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 сессии Маслихата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созыва от 2004 года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N 13IV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 созыва от 24.12.2003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66"/>
        <w:gridCol w:w="725"/>
        <w:gridCol w:w="845"/>
        <w:gridCol w:w="8299"/>
        <w:gridCol w:w="1900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Класс               Наименование                       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Подкласс                                            тенге           Специфика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66452706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60959476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 источника выплаты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18962625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не облагаемых у источника выплаты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1135560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 осуществляющих деятельность по разовым талонам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29717293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5469780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3376840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3026140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значения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населенных пунктов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  на земли сельскохозяйственного назначения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734077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1318050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1318050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159662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575600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Крепленные напитки, крепленные соки и бальзамы, произведенные на территории Республики Казахстан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объемом долей этилового спирта до 12%, произведенные на территории РК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
</w:t>
            </w:r>
          </w:p>
        </w:tc>
      </w:tr>
      <w:tr>
        <w:trPr>
          <w:trHeight w:val="4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1467948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926078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1026420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
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
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граждан РК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 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регистрационных номерных знаков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
</w:t>
            </w:r>
          </w:p>
        </w:tc>
      </w:tr>
      <w:tr>
        <w:trPr>
          <w:trHeight w:val="9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6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рыболовства,незаконно добытой продукции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4721170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гос.учреждениями, финансируемыми из местного бюджета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9288810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9288810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9288810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9288810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 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7690080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прочих кредитов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65"/>
        <w:gridCol w:w="867"/>
        <w:gridCol w:w="809"/>
        <w:gridCol w:w="8172"/>
        <w:gridCol w:w="1919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Подфункция                      Наименование      Отклонение        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Программа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IV.Затраты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80662445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 государственного управления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927223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916304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716304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 деятельность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налогообложения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2907887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9647608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922281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922281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922281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7067986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7067986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6284727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606332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8837698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698809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357763
</w:t>
            </w:r>
          </w:p>
        </w:tc>
      </w:tr>
      <w:tr>
        <w:trPr>
          <w:trHeight w:val="5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1522396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сотрудникам органов внутренних дел, членам их семей в амбулаторно-поликлинических организациях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1035365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  по видам заболеваний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2844987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1254291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1343196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164340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189184
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843040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5086343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жилища и земельных участков для государственных надобностей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 на строительство жилья государственного коммунального жилищного фонда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2569516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1230900
</w:t>
            </w:r>
          </w:p>
        </w:tc>
      </w:tr>
      <w:tr>
        <w:trPr>
          <w:trHeight w:val="5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1122982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768994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 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603242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598342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
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Зонирование земель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8796726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8796726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8796726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416018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5386354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1690684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в городе Алматы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4715653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4715653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526714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206889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государственных предприятий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55947
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55947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3883461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коммунальной собственности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3807767
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185532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166698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по займам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32061122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5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системы водоснабжения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Внутренее финансирование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внутренее финансирование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финансирование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года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 Т. 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