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c27" w14:textId="55c5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27 марта 2003 года N 25/263 "О Региональной программе Мангистауской области "Питьевые воды" на 2003-2010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4/65 от 31 марта 2004 года. Зарегистрировано Мангистауским областным Департаментом юстиции 9 апреля 2004 года N 1655.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"О местном государственном управлении в Республике Казахстан"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27 марта 2003 года N 25/263 "О Региональной программе Мангистауской области "Питьевые воды" на 2003-2010 годы"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6. "План мероприятий по реализации Региональной программы "Питьевые воды" на 2003-2010 годы".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           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областного маслихата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Главa 6. План мероприятий по реализации Региональной программы "Питьевые воды" на 2003-2010 годы.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295"/>
        <w:gridCol w:w="1360"/>
        <w:gridCol w:w="2640"/>
        <w:gridCol w:w="1569"/>
        <w:gridCol w:w="1829"/>
        <w:gridCol w:w="1080"/>
        <w:gridCol w:w="1756"/>
      </w:tblGrid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Наимен-иенаселеных пунктов, источники водообеспечения и существующая система водоснабжения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чел.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(реализации)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тыс.тн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Актау с пригородными поселками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г.Актау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Опреснительные установки РГП "МАЭК"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Трубопроводная сеть по водообеспечению ГКП  "ТВСиВ"     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полной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водопровода питьевой и технической воды для 6 и 8 мкр-в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4 мкр.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6 и 8 мкр.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водопроводных сетей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капитальный ремонт в проходном канале теплосети и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питьевой воды в 8 и 12 мкр.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Kапитальный ремонт в проходном канале теплосети и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питьевой воды в 8 и 12 мкр.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М.бМ.бМ.бМ.бМ.бМ.б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сетей водоотведения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капитальный ремонт самотечного канализационного коллектора вдоль улиц 1,12,21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самотечного канализационного коллектора вдоль 1 улицы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самотечного канализационного коллектора вдоль 4 мкр. до КНС ДУ-400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КОС-2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по капитальному ремонту магистральных сетей тепловодоснабжения верхних микрор-в города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специальной техники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магистральных трубопроводов питьевой воды участка ЦУВС-2 ЦУВС-3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магистральных трубопроводов минерализированной воды участка Куюлус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трубопровода питьевой воды ЦУВС-2 ст.Мангистау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ДОУ-6,7,8,9,10,11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с проектной мощностью 40000 куб.м/сут.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куб.м/сут.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куб.м/сут.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КОС-2 с ПИР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"Казатомпром"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"ММГ"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водопровода ЦУВС-1 ст.мангистау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линии водопровода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п.Умирзак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канализационной насосной станции в п.Умирзак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питьевой воды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с.Баянды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трубопровода технической воды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 6358083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 4578433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 1512993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 1237649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 1827791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 1779650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 11077762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300626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45763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70973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 183890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807150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 5250307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 4277807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 1467231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 1166676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 1643900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 972500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г.Жанаозен с пригородными поселками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г.Жанаозен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сети ГКП "Озен-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водообеспечению, водовод "Астрахань-Мангышлак",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"Туесу" и "Саускан"  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водовода Туесу-Жанаозен     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6 км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водовода Саускан-Жанаозен   4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4 км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и реконструкция магистральных,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кустовых водопроводных сетей с заменой запорной арматуры и ремонтом водопроводных колодцев (в т.ч. средства бюджета для работы на магистральных трубопроводах)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водоводов и водопроводных колодцев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пункта водораздачи на ст.Узень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водообеспечения жителей мкр."Астана" 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"Арай" 1, 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пункта водораздачи для обеспечения жителей мкр."Рахат"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измерительных приборов учета для жилого сектора города (249 домов) и поселков Тенге, Кызылсай, насосной станции 3, а также магистральных сетей, всего 302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 кустовых водопроводных сетей в поселках Тенге и Кызылсай 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РВС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1000 куб.м п.Кызылсай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РВС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горбольницы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1000 куб.м для бесперебойного обеспечения питьевой водой больничного городка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хлораторной станции со складом для хранения химреагентов на водоочистных сооружениях типа МУД (фирма "Дегремон") г.Жанаозен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участка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48 км "Жанаозен-Кендирли"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 1254111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этап      424111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 199679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69132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155300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830000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983500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157500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71500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38000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826000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 270611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 266611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 128179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 21132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 117300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  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Бейнеуский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с.Бейнеу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 17.3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резурвуар емкостью 600 куб.м - 2шт.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Водонасосная станция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реконструкции КОС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 250 куб.м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"Казтуркмунай"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17,3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"Казтуркмунай"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с.Боранкул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 9.1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резурвуар емкостью 250 куб.м - 2шт.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Водонасосная станция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резервуаров емкостью 100 куб.м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11,1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с.Жангельдино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"Астра-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хань-Мангистау"/волжская вода/ внутрипоселковый водопровод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 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резурвуар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с.Акжигит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сСынгырлау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с.Есет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действ.;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2резурвуара емкостью 60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Водонасосная станция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с.Толеп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действ.;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2резурвуара емкостью 250 куб.м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с.Турыш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 установка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опреснительной ситемы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 50 куб.м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с.Ногайты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 установка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опреснительной ситемы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Кызыласкер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Реконструкцияводовода "Карагайлы-Кызыласкер" Водоочистительная система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431100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240800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64500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162800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190300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165700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110000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64500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32000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  55700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  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 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 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  65400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 30800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30800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 34600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Каракиянский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c.Курык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"Актау-Курык"47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водопровод,10,4 км-изношен 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6205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вдопровода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35900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ст.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Ералиево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 ж/д цистернами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11500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п.Жетыбай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 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Водоочист-е сооружение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9207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"Мунайшы-Жетыбай"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"Мунайшы-Жетыбай",9.5км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внутприпоселкового водопровода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44092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23800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п.Мунайшы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ж/д ст.Жетыбай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 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провод5,7км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Бурениескважины и установка водоочистительной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капремонт водовода "Мунайшы-ж/д ст.Жетыбай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водовода "Мунайшы-ж/д ст.Жетыбай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1750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с.Сенек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"Туесу"-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не действует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1652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 резервуара емкость 50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 внутрипоселкового водопровода, 7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н.п.Аккудук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Привозная вода 90 км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 резервуара емкость 50 куб.м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-/-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с.Куланды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Водовод "Туйесу-Жанаозен"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с.Бостан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Водовод из месторождения"Саускан"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1594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231850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109750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49500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19250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 41000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  122100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231850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109750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49500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19250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41000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122100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с.Шепте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Месторожд-я "Жанажол"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"Каркудук"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водовода "Жанажол-Шетпе", 14,1км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источников Когез, Шакырган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1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"Жанажол-Шетпе", 14.1км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реконструкции КОС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"КТЖ"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с.Уштаган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"Саускан-Уштаган", 15 км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1838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10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н.п.Сазды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Месторожд-е "Саускан"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 50 куб.м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с.Отес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 15км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1612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реконструкция КОС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5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"КТЖ"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разъезд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 ж/д цистернами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50 куб.м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"КТЖ"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c.Акшимырау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"Казба-Акшимырау"/волжская вода/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Внутрипос. водопровод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1300
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водовода "Акшимырау-Кызан"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"Акшимырау-Кызан" 18км с водоопреснительной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6 км
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126550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с.Кызан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с.Тущикудук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"Кондикудук-Тущикудук"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3440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водовода "Астрахань-Мангышлак"- село, 3.5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500 ку.м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"Астрахань-Мангышлак"- село, 3.5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ОАО "ММГ"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с.Шебир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 из с.Тущикудук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спец-ной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водяных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200 ку.м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в/вода Тущибек-Шебир, 13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26000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"ММГ"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с.Жармыш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источник, 1.2 км от села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1920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водовода от источника подземных вод до села, 1.2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9 км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с.Онды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1262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  100 куб.м 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 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н.п.Беки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8389 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 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нп.Баскудук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72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 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 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 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с.Жынгылды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Месторожд-е Куйбышевск.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2153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150 куб.м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  внутрипоселкового водопровода,9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Разъезд 15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108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Строител-во резервуара емкостью 50 куб.м 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н.п.Тущыбек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244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Строител-во резервуара емкостью 50 куб.м   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1250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 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н.п.Шайыр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1647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Строител-во резервуара емкостью 50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  внутрипоселкового водопровода,9км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с.Тиген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вода,50км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274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 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11260 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513019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308519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26449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 142070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204500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200969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  66469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26449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10520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29500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163500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  196550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 196550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 126550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 115500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 45500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  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40500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 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Тупкараганский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г.Форт-Шевченко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"Кетик":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"Кетик-Ф-Ш"6,5км,5скв.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водопровод,22 км - не действует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разработку месторождения "Кетик", на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водовода "Кетик-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Форт-Шевченко-Баутино" и внутприпоселкового водопровода с учетом КОС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"Кетик-Форт-Шевченко"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  месторождения "Кетик", строительство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"Кетик-Форт-Шевченко-Баутино" и внутприпоселковых водопроводов с КОС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р-на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с.Акшукур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 и привозная вода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водопроводной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"Аэропорт-Акшукур"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резервуаров по 250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56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 и привозная вода из с.Ханга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на 100 куб.м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нп.Темьман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 и привозная вода 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423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  водовода "Акшукур-Тельман"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с.Таучик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"Торорпа"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5 км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468700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278700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16200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197500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190000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  85700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  65700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16200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27500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  20000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   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 45000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 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 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 308000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 168000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 28000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 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 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сокращения: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            - проектно-сметная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            - комплекс очистных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       - технико-экономическое обоснование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ЦУВС           - центральный узел водоснабжения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КНС            - канализационно-насосная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             - диаметр условный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ДОУ            - дистилляционная опреснительная установка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            - проектно-изыскательские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РВС            - резервуар вертикальный стальной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м.б.           -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р.б.           -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           - средства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г.А       - аким г.Актау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г.Ж       - аким г.Жанаозен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ОМГ            - открытое акционерное общество "Озенмунайгаз"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"КТЖ"      - закрытое акционерное общество "Казахстантемиржолы"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"КМ"       - закрытое акционерное общество "Каракудукмунай"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"ММГ"      - открытое акционерное общество "Мангистаумунайгаз"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