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9b8f" w14:textId="f77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 утверждении плана приема учащихся в учебные заведения начального и среднего профессионального образования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128 от 4 августа 2004 года. Зарегистрировано Департаментом юстиции Алматинской области 31 августа 2004 года за N 1733. Утратило силу - постановлением акимата Алматинской области N 188 от 18 августа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2005.08.15 N 188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Согласно п.п.10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п.п.15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ст. 27 Закона Республики Казахстан "О местном государственном управлении в Республике Казахстан", а также рассмотрев предложения областного департамента образования о приеме учащихся в учебные заведения начального и среднего профессионального образования на 2004-2005 учебный год,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план приема учащихся по государственному заказу в государственные организации начального профессионального образования (профессиональные школы) на 2004-2005 учебный год в количестве 2500 учащихся по профессиям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приема учащихся по государственному заказу в государственные казенные предприятия среднего профессионального образования (колледжи) на 2004-2005 учебный год в количестве 750 учащихся по профессиям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областному департаменту образования (Т.Естенов) утвердить план приема на договорной основе по государственным казенным предприятиям 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области за N 66 от 15 июля 2003 года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советника Акима области С. Муканова.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N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2004 г.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ПРИЕМА</w:t>
      </w:r>
      <w:r>
        <w:br/>
      </w:r>
      <w:r>
        <w:rPr>
          <w:rFonts w:ascii="Times New Roman"/>
          <w:b/>
          <w:i w:val="false"/>
          <w:color w:val="000000"/>
        </w:rPr>
        <w:t>
учащихся по государственному заказу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государственные организации начального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на 2004-2005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966"/>
        <w:gridCol w:w="2196"/>
      </w:tblGrid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 п/п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Профессиональные школы,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коды, профессии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учащихся всего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 г.Талдыкоргана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0801001 - "Радиомеханик по ремонту и обслуживанию аппаратуры радио-,теле-,аудио-, видео-)"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0817001 - "Парикмахер широкого профиля"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"Модельер-закройщик"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"Оператор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"Портной легкой женской одежды"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3701001 - "Техник по ремонту компьютерной техники"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2 с. Шамалган Карасайского района
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3 г.Талдыкоргана
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2901001 - "Токарь-универсал, водитель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"Слесарь по техническому обслуживанию и ремонту автотранспортных средств, водитель автомобиля категории "ВС"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4 г.Талгара*
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"Портной-универсал"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"Газоэлектросварщик-токарь"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-электромонтажник"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"Слесарь по техническому обслуживанию и ремонту автотранспортных средств, водитель автомобиля категории "ВС"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"2916001 "Газоэлектросварщик, водитель автомобиля категории ВС"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5 г.Ушарал Алакольского района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6 им. Жамбыла с.Узынагаш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Жамбылского района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4401031 - "Тракторист-машинист, водитель автомобиля категории "В,С""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7 с.Шелек Енбекшиказахского района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4401031 - "Тракторист-машинист, водитель автомобиля категории "В,С""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"Слесарь по техническому обслуживанию и ремонту автотранспортных средств,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8 с.Сарыжаз Райымбекского района*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9 с.Шонжы Уйгурского района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4401031 - "Тракторист-машинист, водитель автомобиля категории "В,С""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10 с.Баканас Балхашского района
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11 им.С.Жандосова г.Каскелен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Карасайского района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"Оператор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"Модельер-закройщик со знанием компьютерных программ"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"Электромонтер по ремонту и обслуживанию электрооборудования в сельском хозяйстве, водитель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12 с.Капал Аксуского района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13 г.Алматы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(повар-официант-бармен)"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2943001 - "Слесарь-ремонтник-наладчик, машинист холодильных установок"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0825001 - "Продавец, контролер, кассир"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4120001 - "Портной-универсал"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14 г.Сарканда
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"Электромонтер по ремонту и обслуживанию электрооборудования в сельском хозяйстве, водитель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4121001 - "Модельер-закройщик"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"Оператор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15 п.Токжайлау Алакольского района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 со знанием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16 с.Бастобе Каратальского района
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4301001 - "Мастер-строитель широкого профиля"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17 г.Текели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18 г.Жаркента Панфиловского района
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4431001 - "Электромонтер по ремонту и обслуживанию электрооборудования в сельском хозяйстве, водитель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"Слесарь по техническому обслуживанию и ремонту автотранспортных средств,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19 г.Талдыкоргана
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0637001 - "Исполнитель художественно-оформительских работ"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0803001 - "Реставратор и изготовитель национальных музыкальных инструментов"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"Оператор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20 г.Капчагая
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3705001 - "Оператор ЭВМ"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(повар-кондитер)"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4118001 - "Швея"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3001031 - "Слесарь по техническому обслуживанию и ремонту автотранспортных средств,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0704001 - "Бухгалтер"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21 п.Жансугурово Аксуского района
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0710001 - "Коммерческая деятельность"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0825021 - "Контролер сберегательного банка, кассир"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ПШ N 22 ст.Коксу Коксуского района
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4415001 - "Мастер сельскохозяйственного производства (фермер)"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0821001 - "Специалист предприятия питания (повар)"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2916001 - "Газоэлектросварщик, водитель автомобиля категории "ВС""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Разделы 4 и 8 с изменениями внесенные постановлением Акимата Алматинской области от 20 октября 2004 года N 158.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N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2004г.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ПРИЕМА</w:t>
      </w:r>
      <w:r>
        <w:br/>
      </w:r>
      <w:r>
        <w:rPr>
          <w:rFonts w:ascii="Times New Roman"/>
          <w:b/>
          <w:i w:val="false"/>
          <w:color w:val="000000"/>
        </w:rPr>
        <w:t>
учащихся по государственному заказу в государственные казенные предприятия среднего профессионального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на 2004-2005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0050"/>
        <w:gridCol w:w="2127"/>
      </w:tblGrid>
      <w:tr>
        <w:trPr>
          <w:trHeight w:val="5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N№ п/п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Колледжи, код, специальность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учащихся всего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Алматинский экономический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"Экономика, бухгалтерский учет и аудит"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"Технология хлебопекарного, макаронного и кондитерского производства"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 "Программное обеспечение вычислительной техники и автоматизированных систем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Жаркентский педагогический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 "Казахский язык и литература"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0305002 "Уйгурский язык и литература"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0316002 "Иностранный язык"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Есикский педагогический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"Преподавание в начальных классах"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 "Изобразительное искусство и черчение"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Каскеленский колледж культуры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0601002 "Библиотечное дело"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"Социально-культурная деятельность"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Коксуский сельскохозяйственный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"Механизация сельского хозяйства"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 "Техническое обслуживание, ремонт и эксплуатация автомобильного транспорта"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 "Электрификация и автоматизация сельского хозяйства"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Саркандский гуманитарный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"Социально-культурная деятельность"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0703002 "Финансы" (по отраслям)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Талгарский колледж агробизнеса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менеджмента им. М. Бейсебаева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483002 "Хранение и переработка плодов и овощей"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"Механизация сельского хозяйства"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"Землеустройство"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 "Защита растений и агроэкология"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Талдыкорганский музыкальный колледж *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 "Инструментальное исполнительство"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 "Сольное пение"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 "Хоровое дирижирование"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 "Музыкальное искусство эстрады"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Талдыкорганский политехнический колледж
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 "Профессиональное обучение (строительное производство)"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Талдыкорганский экономико-технологический колледж
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 "Ветеринария"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"Экономика, бухгалтерский учет и аудит"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4225002 "Технология молока и молочных продуктов"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"Технология хлебопекарного, макаронного и кондитерского производства"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Шамалганский колледж водного хозяйства
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1703012 "Экология и рациональное использование природных ресурсов"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4329012 "Гидротехническое строительство"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области: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