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c26d" w14:textId="f6fc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порядке, формах и сроках представления годовой финансовой отчетности накопительными пенсионными фондами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15 декабря 2004 года № 174. Зарегистрировано в Министерстве юстиции Республики Казахстан 25 января 2005 года № 3387. Утратило силу постановлением Правления Национального Банка Республики Казахстан от 25 февраля 2011 года № 11</w:t>
      </w:r>
    </w:p>
    <w:p>
      <w:pPr>
        <w:spacing w:after="0"/>
        <w:ind w:left="0"/>
        <w:jc w:val="both"/>
      </w:pPr>
      <w:bookmarkStart w:name="z23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Утратило силу постановлением Правления Национального Банка РК от 25.02.2011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приведения нормативных правовых актов Национального Банка Республики Казахстан в соответствие с законодательством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1. Накопительным пенсионным фондам (далее - пенсионные фонды) ежегодно представлять в уполномоченный государственный орган по регулированию и надзору финансового рынка и финансовых организаций (далее - уполномоченный орган) годовую финансовую отчетность, которая включает в себя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бухгалтерский баланс, составленный по форме 1 (приложение 1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отчет о прибылях и убытках, составленный по форме 2 (приложение 2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бухгалтерский баланс по пенсионным активам, составленный по форме 3 (приложение 3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отчет о прибылях и убытках по пенсионным активам, составленный по форме 4 (приложение 4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5) отчет о движении денежных средств, составленный по форме 5 (приложение 5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6) отчет об изменениях в капитале, составленный по форме 6 (приложение 6 к настоящему постановлению);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7) пояснительную записку к годовой финансовой отчетности, составленную в соответствии с требованиями по ее заполнению, установленными приложением 7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Годовая финансовая отчетность пенсионными фондами представляется за период с 1 января по 31 декабря отчетного года, не позднее 1 апреля года, следующего за отчетным годом, с аудиторским отчетом по результатам проведенного аудита финансовой отчетности за отчетный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Нац.Банка РК от 30 апреля 2007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  (вводится в действие по истечении 14 дней со дня гос. регистрации). </w:t>
      </w:r>
    </w:p>
    <w:bookmarkEnd w:id="1"/>
    <w:bookmarkStart w:name="z3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2. Пенсионным фондам обеспечить представление годовой финансовой отчетности в уполномоченный орган на электронном и бумажном носителях. </w:t>
      </w:r>
    </w:p>
    <w:bookmarkEnd w:id="2"/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3. Настоящее постановление вводится в действие с 1 февраля 2005 года. </w:t>
      </w:r>
    </w:p>
    <w:bookmarkEnd w:id="3"/>
    <w:bookmarkStart w:name="z3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4.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Национального Банка Республики Казахстан, накопительных пенсионных фондов, Агентства Республики Казахстан по регулированию и надзору финансового рынка и финансовых организаций и Ассоциации финансистов Казахстана. 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над исполнением настоящего постановления возложить на заместителя Председателя Национального Банка Республики Казахстан Абдулину Н.К.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финансового рынка и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23 декабря 2004 г.  </w:t>
      </w:r>
    </w:p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15 декабря 2004 года № 174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Правления Национального Банка РК от 09.07.2009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(полное наименование накопительного пенсионного фонда)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состоянию на "___" 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(в тысячах казахстанских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6"/>
        <w:gridCol w:w="2622"/>
        <w:gridCol w:w="2374"/>
        <w:gridCol w:w="3638"/>
      </w:tblGrid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статьи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года 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эквиваленты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драгоценные металлы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размещенные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обесценение)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учтенные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убыток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инструменты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для продажи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обесценение)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"обратное РЕПО"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резервов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обесценение)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удерживаемые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 (за вычетом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на обесценение)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Инвестиционное имущество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юридических лиц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(выбывающие группы),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предназначенные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Нематериальные активы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(за вычетом амортизации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убытков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обесценения)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средства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вычетом амортизации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от обесценения)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Отложенное 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требование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бюджету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активы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инструменты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Операция «РЕПО»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Полученные займы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Оценочные 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возмещению разницы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показателем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доходности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минимальным значением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расчетам с акционерами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акциям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Начисленные 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расчетам с персоналом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Отложенное налоговое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обязательство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перед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бюджетом по налогам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другим 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бюджет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отрицательному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Собственный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Премии (дополнительный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оплаченный капитал)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Изъятый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Резервный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резервы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Нераспределенная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(непокрытый убыток)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предыдущих лет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отчетного периода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капитал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капитал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 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Первый руководитель 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бухгалтер   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         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  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15 декабря 2004 года № 174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изменениями, внесенными постановлениями Правления Национального Банка РК от 30.04.2007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от 09.07.2009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Отчет о прибылях и убытках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"____" "_____________" 200____года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(в тысячах казахстанских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1573"/>
        <w:gridCol w:w="1873"/>
        <w:gridCol w:w="1993"/>
      </w:tblGrid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вознаграждения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по текущим счетам и размещенным вкладам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(купона и/или дисконта) по приобретенным ценным бумагам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купли-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ценных бумаг (нетто)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стоимости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учтенных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и убыток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"обратное РЕПО"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аффинированными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драгоценными металлами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переоценки иностранной валюты (нетто)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реализации нефинансовых активов и получения активов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расходы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организациям, осуществляющим инвестиционное управление пенсионными активами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банкам-кастодианам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отрицательного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вознаграждения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вознаграждения (премии) по приобретенным ценным бумагам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операциям "РЕПО"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в виде вознаграждения по полученным займам и финансовой аренде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Общие административные расходы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реализации нефинансовых активов и передачи активов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расходов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до отчисления в резервы (провизии)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Резервы (восстановление резервов) на возможные потери по операциям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числе, на 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разницы между показателем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номинальной доходности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минимальным значением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участия в капитале других юридических лиц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за период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до налогообложения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(убыток) после налогообложения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(убыток)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прекращенной деятельности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меньшинства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(убыток) за период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_____________дата____________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Исполнитель_____________________ 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3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15 декабря 2004 года № 174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с изменениями, внесенными постановлениями Правления Национального Банка РК от 18.02.2006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N 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от 30.04.2007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от 09.07.2009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Бухгалтерский баланс по пенсионным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"____" "_____________" 200____года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(в тысячах казахстанских тенге) </w:t>
      </w:r>
    </w:p>
    <w:bookmarkStart w:name="z26"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1613"/>
        <w:gridCol w:w="1913"/>
        <w:gridCol w:w="2513"/>
      </w:tblGrid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счетах в банках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операций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Аффинированные драгоценные металлы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в Национальном Банке Республики Казахстан и банках второго уровня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имеющиеся в наличии для продажи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учтенные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прибыль и убыток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операциям "обратное РЕПО"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инструменты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Дебиторская задолженность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 отрицатель-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комиссионному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Ценные бумаги, удерживаемые до погашения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финансовые активы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активы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получателей по пенсионным выплатам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 по комиссионным вознаграждениям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пенсионных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дохода/убытка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Кредиторская задолженность по подоходному налогу от пенсионных выплат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Производные инструменты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обязательства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обязательства: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чистые активы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Первый руководитель _____________дата____________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Исполнитель_____________________ 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15 декабря 2004 года № 174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с изменениями, внесенными постановлениями Правления Национального Банка РК от 18.02.2006 </w:t>
      </w:r>
      <w:r>
        <w:rPr>
          <w:rFonts w:ascii="Times New Roman"/>
          <w:b w:val="false"/>
          <w:i w:val="false"/>
          <w:color w:val="ff0000"/>
          <w:sz w:val="28"/>
        </w:rPr>
        <w:t xml:space="preserve">N 9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от 30.04.2007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от 09.07.2009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 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Отчет о прибылях и убытках по пенсионным активам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"____" "_____________" 200____года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(в тысячах казахстанских тенге) </w:t>
      </w:r>
    </w:p>
    <w:bookmarkStart w:name="z28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3"/>
        <w:gridCol w:w="1653"/>
        <w:gridCol w:w="1953"/>
        <w:gridCol w:w="2553"/>
      </w:tblGrid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пенсионные активы на начало периода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взносы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добровольные профессиональные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Поступившие пенсионные накопления из других пенсионных фондов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по размещенным вкладам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(купона или дисконта) по ценным бумагам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операциям "обратное РЕПО" с ценными бумагами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дивидендов по акциям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(расход) от купли-продажи ценных бумаг (нетто) 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(расходы) от переоценки (нетто)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изменения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учтенных по справедливой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через прибыль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убыток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изменения справедливой стоимости ценных бумаг, имеющихся в наличии для продажи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переоценки иностранной валюты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переоценки прочих активов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вознаграждения по прочим финансовым активам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пени и штрафов,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несвоевременное перечисление обязательных пенсионных взносов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несвоевременное осуществление переводов пенсионных накоплений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ненадлежащее управление пенсионными активами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отрицательного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деятельности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доходов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Пенсионные накопления, выплаченные или подлежащие выплате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возрасту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погребение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инвалидности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выезду на постоянное место жительства за пределы Республики Казахстан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наследникам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выслуге лет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страховые организации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у источника выплаты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Комиссионное вознаграждение, причитающееся пенсионному фонду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пенсионных активов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инвестиционного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дохода/убытка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размещенным пенсионным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Переводы пенсионных накоплений в другие пенсионные фонды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деятельности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расходов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Невыясненные суммы (ошибочно зачисленные)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невыясненных сумм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Чистые активы на конец периода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в чистых пенсионных активах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Первый руководитель _____________дата____________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Исполнитель_____________________ 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15 декабря 2004 года № 174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с изменениями, внесенными постановлениями Правления Национального Банка РК от 30.04.2007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регистрации); от 09.07.2009  </w:t>
      </w:r>
      <w:r>
        <w:rPr>
          <w:rFonts w:ascii="Times New Roman"/>
          <w:b w:val="false"/>
          <w:i w:val="false"/>
          <w:color w:val="ff0000"/>
          <w:sz w:val="28"/>
        </w:rPr>
        <w:t xml:space="preserve">N 61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Отчет о движении денежных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(косвенный метод)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состоянию на "____" "_____________" 200____года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(в тысячах казахстанских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3"/>
        <w:gridCol w:w="1613"/>
        <w:gridCol w:w="1913"/>
        <w:gridCol w:w="2033"/>
      </w:tblGrid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поступления и платежи, связанные с операционной деятельностью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Чистая прибыль (убыток) до налогообложения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Корректировки на неденежные операционные статьи: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амортизационные отчисления и износ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резервам на возможные потери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нереализованные доходы и расходы в виде курсовой разницы по операциям с иностранной валютой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начисленные в виде вознаграждения к получению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выплату вознаграждения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корректировки на неденежные статьи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Операционный доход (расход) до изменения в операционных активах и обязательствах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в операционных активах: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долгосрочной дебиторской задолженности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ценных бумаг, имеющихся в наличии для продажи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расходов будущих периодов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краткосрочной дебиторской задолженности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операции "Обратное РЕПО"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учтенных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справедливой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через прибыль и убыток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вкладов размещенных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аффинированных драгоценных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(увеличение) уменьшение прочих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(уменьшение) в операционных обязательствах: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(уменьшение) долгосрочной кредиторской задолженности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(уменьшение) доходов будущих периодов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(уменьшение) краткосрочной кредиторской задолженности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(уменьшение) операции "РЕПО"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(уменьшение) прочих обязательств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(уменьшение) денег от операционной деятельности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Корпоративный подоходный налог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увеличение (уменьшение) денег от операционной деятельности после налогообложения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поступления и платежи, связанные с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(продажа) ценных бумаг, удерживаемых до погашения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Покупка основных средств и нематериальных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основных средств и нематериальных активов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в капитал других юридических лиц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и платежи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увеличение (уменьшение) денег от инвестиционной деятельности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Денежные поступления и платежи, связанные с финансовой деятельностью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акций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или погашение акций и долей участия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 полученные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дивидендов по акциям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поступления и платежи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увеличение (уменьшение) денег от финансовой деятельности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чистое увеличение (уменьшение) денег за отчетный период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денег и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эквивалентов 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денег и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эквивалентов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_____________дата____________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 _______________дата____________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Исполнитель_____________________ дата____________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15 декабря 2004 года №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постановления Правления Национального Банка РК от 30.04.2007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форма 6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Отчет об изменениях в капитале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(полное наименование накопительного пенсионного фонда)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по состоянию на "___"______________ 200___года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(в тысячах казахстанских тенге)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1"/>
        <w:gridCol w:w="1341"/>
        <w:gridCol w:w="1690"/>
        <w:gridCol w:w="1554"/>
        <w:gridCol w:w="2061"/>
        <w:gridCol w:w="1030"/>
        <w:gridCol w:w="1341"/>
        <w:gridCol w:w="1322"/>
      </w:tblGrid>
      <w:tr>
        <w:trPr>
          <w:trHeight w:val="765" w:hRule="atLeast"/>
        </w:trPr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 родительской организации 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 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Нераспре-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99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ошибок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признанная/ый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 в самом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(вклады и 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(вклады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ошибок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Пересчитанное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сальдо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ценных бумаг,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имеющихся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Хеджирование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потоков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признанная/ый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 в самом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капитале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период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прибыль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(вклады и 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(вклады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паи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учредителей)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переводы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Графы "Капитал родительской организации" и "Доля меньшинства"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заполняются при составлении консолидированной финансовой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неконсолидированной финансовой отчетности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отсутствии дочерних организаций накопительные пенсионные фонды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заполняют графы 2-6.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     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       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             ___________________ дата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для печати 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Приложение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 постановлению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Национального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15 декабря 2004 года № 174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с изменениями, внесенными постановлением Правления Национального Банка РК от 30.04.2007 </w:t>
      </w:r>
      <w:r>
        <w:rPr>
          <w:rFonts w:ascii="Times New Roman"/>
          <w:b w:val="false"/>
          <w:i w:val="false"/>
          <w:color w:val="ff0000"/>
          <w:sz w:val="28"/>
        </w:rPr>
        <w:t xml:space="preserve">N 44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14 дней со дня гос. регистрации).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Требования по заполнению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пояснительной записки к годовой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финансовой отчетности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пояснительной записке классификация статей, приведенная в финансовой отчетности, при необходимости, дополняется информацией, поясняющей их смысл.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Изменения, произошедшие за отчетный год, раскрываются по каждой статье с описанием суммарных величин согласно учетной политике.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Пояснительная записка к финансовой отчетности включает разделы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изменения, произошедшие за отчетный год, по активам и обязательствам бухгалтерского баланса;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изменения, произошедшие за отчетный год, по результатам финансово-хозяйственной деятельности отчета о прибылях и убытках;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3) изменения, произошедшие за отчетный период, по денежным потокам отчета о движении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4) изменения, произошедшие за отчетный год, по капиталу отчета об изменениях в капитале.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