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c49" w14:textId="1155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центрального депозитария в создании и деятельности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сентября 2004 года N 271. Зарегистрировано Министерством юстиции Республики Казахстан от 8 ноября 2004 года N 3197.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Правления Агентства РК по регулированию и надзору фин. рынка и фин. организаций от 25 сентября 2004 года N 271 утратило силу постановлением Правления Агентства РК по регулированию и надзору фин. рынка и фин.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Установить, что центральный депозитарий вправе участвовать в создании 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рейтинговых агентств;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организаций, оказывающий информационно-аналитические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организаций, осуществляющий техническое сопровождение деятельности центрального депозитария;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клиринговых или расчетных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организатора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организаций, осуществляющих деятельность по ведению системы реестров держателей ценных бумаг.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над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