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9385" w14:textId="f6b9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перечне, формах и сроках представления финансовой отчетности организациями, осуществляющими брокерско-дилерскую деятельность на рынке ценных бумаг, и внесении изменений в постановление Национальной комиссии Республики Казахстан по ценным бумагам от 22 октября 1996 года № 118 "Об утверждении Инструкции 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№ 238, 
и в постановление Правления Национального Банка Республики Казахстан от 18 декабря 2002 года №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Казахстан", зарегистрированное в Министерстве юстиции Республики Казахстан под № 2124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Правлений Национального Банка Республики Казахстан от 12 апреля 2004 г. № 55 и Агентства Республики Казахстан по регулированию и надзору финансового рынка и финансовых организаций от 12 апреля 2004 г. № 116. Зарегистрировано Министерством юстиции Республики Казахстан 13 мая 2004 года № 2854. Утратило силу постановлением Правления Национального банка Республики Казахстан от 27 июля 2012 года № 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л-2)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Национальном Банке Республики Казахстан", подпунктом 6)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государственном регулировании и надзоре финансового рынка и финансовых организаций",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бухгалтерском учете и финансовой отчетности", в целях повышения степени прозрачности и эффективности функционирования организаций, осуществляющих брокерско-дилерскую деятельность на рынке ценных бумаг, Правление Национального Банка Республики Казахстан и Правление Агентства Республики Казахстан по регулированию и надзору финансового рынка и финансовых организаций (далее - Агентство) постановляют: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Правления Национального Банка РК от 15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февраля 2005 года).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18 декабря 2002 года N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под N 2124, опубликованное в феврале 2003 года в журнале "Рынок ценных бумаг Казахстана" N 2, с дополнением, внесенным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29 мая 2003 года N 162, зарегистрированным в Реестре государственной регистрации нормативных правовых актов под N 2384)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Казахстан, утвержденных вышеуказанным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пункта 4 исключить.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совместное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Агентства (Еденбаев Е.С.):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Агентства (Байсынов М.Б.) принять меры к государственной регистрации в Министерстве юстиции Республики Казахстан настоящего постановления;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организаций, осуществляющих брокерско-дилерскую деятельность на рынке ценных бумаг.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принять меры к опубликованию настоящего постановления в средствах массовой информации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совместного постановления возложить на заместителя Председателя Агентства Бахмутову Е.Л.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    Председатель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и финансовых организаций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N 55 и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рынка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 от 12 апреля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года N 116 "Об утверждении Инструкции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перечне, формах и сроках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 организациями,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брокерско-дилерскую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на рынке ценных бумаг,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внесении изменений в постановление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комиссии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ценным бумагам от 22 октября 1996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 "Об утверждении Инструкции "О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отчетности профессиональными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участниками рынка ценных бумаг",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зарегистрированное в Министерстве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под N 238", и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Правления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 Республики Казахстан от 18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года N 486 "Об утверждении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отчетов организациями,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обладающими лицензиями на осуществление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брокерской и дилерской деятельности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рынке ценных бумаг Республики Казахстан",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зарегистрированное в Министерстве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под N 2124"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перечне, формах и сроках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финансовой отчетности организациями,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осуществляющими брокерско-дилерскую деятельность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рынке ценных бумаг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утратила силу (см. п.1 совместного постановления) - постановлением Правления Национального Банка РК от 15 декабря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февраля 2005 года).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