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64d9" w14:textId="1ee6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 Республики Казахстан по делам государственной службы от 30 апреля 2003 года 
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аттестации", зарегистрированный за N 2291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19 апреля 2004 года N 02-01-02/42. Зарегистрирован в Министерстве юстиции Республики Казахстан 27 апреля 2004 года N 2827. Утратил силу приказом Председателя Агентства Республики Казахстан по делам государственной службы от 21 января 2008 года N 02-01-02/11.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делам государственной службы от 19 апреля 2004 года N 02-01-02/42 утратил силу приказом Председателя Агентства РК по делам государственной службы от 21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 (зарегистрированный в Министерстве юстиции Республики Казахстан за N 2291, опубликованный в газетах "Егемен Казакстан" от 23 мая 2003 года N 123-124 и "Казахстанская правда" от 23 мая 2003 года N 150-151 (внесены изменения и дополнения приказами Председателя Агентства Республики Казахстан по делам государственной службы от 15 июля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02-01-04/25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2413 от 25 июля 2003 года, опубликован в газетах "Егемен Казакстан" от 2 августа 2003 года N 222-223, "Казахстанская правда" от 2 августа 2003 года N 197 и от 13 февраля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02-01-02/17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2709 от 23 февраля 2004 года, опубликован в газетах "Зан газетi" от 25 февраля 2004 года N 15, "Юридическая газета" от 25 февраля 2004 года N 15)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"С-О-3" дополнить словами ", C-R-1, D-1, D-2, D-3, D-О-1, D-О-2, D-О-3, E-1, E-2, E-R-1";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"С-11" дополнить словами ", С-О-4, С-О-5, C-R-2, C-R-3, D-4, D-5, D-6, D-О-4, D-О-5, E-3, E-4, E-R-2, E-R-3, E-G-1, E-G-2";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"С-О-4, С-О-5, C-R-1, C-R-2, C-R-3, D-4, D-5, D-6, D-О-5, Е-3, E-4, E-R-2, E-R-3, E-G-1, E-G-2,"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заголовке Приложения 3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"С-О-3" дополнить словами ", C-R-1, D-1, D-2, D-3, D-О-1, D-О-2, D-О-3, E-1, E-2, E-R-1";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заголовке Приложения 4 к указанному приказу: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"С-11" дополнить словами ", С-О-4, С-О-5, C-R-2, C-R-3, D-4, D-5, D-6, D-О-4, D-О-5, E-3, E-4, E-R-2, E-R-3, E-G-1, E-G-2";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заголовке Приложения 6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"С-О-4, С-О-5, C-R-1, C-R-2, C-R-3, D-4, D-5, D-6, D-О-5, Е-3, E-4, E-R-2, E-R-3, E-G-1, E-G-2,"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Приложения 7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"С-О-3," дополнить словами "C-R-1,";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 D-О-4,"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