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1ff16" w14:textId="b91ff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по осуществлению контроля за деятельностью ликвидационных комиссий банков, страховых (перестраховочных) организаций, накопительных пенсионных фондов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Агентства Республики Казахстан по регулированию и надзору финансового рынка и финансовых организаций от 15 марта 2004 года N 67. Зарегистрировано в Министерстве юстиции Республики Казахстан 13 апреля 2004 года N 2800. Утратило силу постановлением Правления Агентства Республики Казахстан по регулированию и надзору финансового рынка и финансовых организаций от 12 августа 2006 года N 160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Извлечение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из постановления Правления Агентства Республики Казахстан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по регулированию и надзору финансового рынка и финансовых организаций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от 12 августа 2006 года N 160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В целях приведения нормативных правовых актов Агентства Республики Казахстан по регулированию и надзору финансового рынка и финансовых организаций в соответствие с законодательными актами Республики Казахстан по регулированию и надзору финансового рынка и финансовых организаций (далее - Агентство) ПОСТАНОВЛЯЕТ: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1. Признать утратившим силу постановление Правления Агентства РК по регулированию и надзору финансового рынка и финансовых организаций от 15 марта 2004 года N 67 "Об утверждении Правил по осуществлению контроля за деятельностью ликвидационных комиссий банков, страховых (перестраховочных) организаций, накопительных пенсионных фондов" (зарегистрированное в Реестре нормативных правовых актов под N 2800).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2. Настоящее постановление вводится в действие со дня его принятия.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...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Председатель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--------------------------------------------------------------------------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совершенствования нормативной правовой базы, регулирующей осуществление контроля за деятельностью ликвидационных комиссий банков, страховых (перестраховочных) организаций, накопительных пенсионных фондов, Правление Агентства Республики Казахстан по регулированию и надзору финансового рынка и финансовых организаций (далее - Агентство) 
</w:t>
      </w:r>
      <w:r>
        <w:rPr>
          <w:rFonts w:ascii="Times New Roman"/>
          <w:b/>
          <w:i w:val="false"/>
          <w:color w:val="000000"/>
          <w:sz w:val="28"/>
        </w:rPr>
        <w:t>
ПОСТАНОВЛЯЕТ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Правила по осуществлению контроля за деятельностью ликвидационных комиссий банков, страховых (перестраховочных) организаций, накопительных пенсионных фондов.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Со дня введения в действие настоящего постановления признать утратившим силу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Правления Национального Банка Республики Казахстан от 16 марта 2002 года N 87 "Об утверждении Правил по осуществлению контроля за деятельностью ликвидационных комиссий ликвидируемых банков и страховых (перестраховочных) организаций" (зарегистрированное в Реестре государственной регистрации нормативных правовых актов Республики Казахстан под N 1837, опубликованное 22 апреля - 5 мая 2002 года в изданиях Национального Банка Республики Казахстан "Казакстан Улттык Банкінін Хабаршысы" и "Вестник Национального Банка Казахстана").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четырнадцати дней со дня государственной регистрации в Министерстве юстиции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Департаменту ликвидации финансовых организаций (Бадырленова Ж.Р.):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(Байсынов М.Б.) принять меры к государственной регистрации в Министерстве юстиции Республики Казахстан настоящего постановления;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десятидневный срок со дня государственной регистрации в Министерстве юстиции Республики Казахстан настоящего постановления довести его до сведения заинтересованных подразделений Агентства, ликвидационных комиссий банков, страховых (перестраховочных) организаций, накопительных пенсионных фондов.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Департаменту по обеспечению деятельности Агентства (Несипбаев Р.Р.) принять меры к публикации настоящего постановления в официальных средствах массовой информации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Контроль над исполнением настоящего постановления возложить на заместителя Председателя Агентства Досмукаметова К.М.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Председатель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Утверждены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Правления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Агентства Республики Казахстан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регулированию и надзору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финансового рынка и финансовых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организаций от 15 марта 2004 года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67 "Об утверждении Правил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осуществлению контроля за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деятельностью ликвидационных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комиссий банков, страховых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(перестраховочных) организаций,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накопительных пенсионных фондов"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Правила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по осуществлению контроля за деятельностью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ликвидационных комиссий банков, страховых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(перестраховочных) организаций, накопительных пенсионных фондов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Настоящие Правила разработаны в соответствии с Законами Республики Казахстан "
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</w:t>
      </w:r>
      <w:r>
        <w:rPr>
          <w:rFonts w:ascii="Times New Roman"/>
          <w:b w:val="false"/>
          <w:i w:val="false"/>
          <w:color w:val="000000"/>
          <w:sz w:val="28"/>
        </w:rPr>
        <w:t>
 регулировании и надзоре финансового рынка и финансовых организаций", "
</w:t>
      </w:r>
      <w:r>
        <w:rPr>
          <w:rFonts w:ascii="Times New Roman"/>
          <w:b w:val="false"/>
          <w:i w:val="false"/>
          <w:color w:val="000000"/>
          <w:sz w:val="28"/>
        </w:rPr>
        <w:t xml:space="preserve"> О банках и банковской </w:t>
      </w:r>
      <w:r>
        <w:rPr>
          <w:rFonts w:ascii="Times New Roman"/>
          <w:b w:val="false"/>
          <w:i w:val="false"/>
          <w:color w:val="000000"/>
          <w:sz w:val="28"/>
        </w:rPr>
        <w:t>
 деятельности в Республике Казахстан", "
</w:t>
      </w:r>
      <w:r>
        <w:rPr>
          <w:rFonts w:ascii="Times New Roman"/>
          <w:b w:val="false"/>
          <w:i w:val="false"/>
          <w:color w:val="000000"/>
          <w:sz w:val="28"/>
        </w:rPr>
        <w:t xml:space="preserve"> О страховой деятельности </w:t>
      </w:r>
      <w:r>
        <w:rPr>
          <w:rFonts w:ascii="Times New Roman"/>
          <w:b w:val="false"/>
          <w:i w:val="false"/>
          <w:color w:val="000000"/>
          <w:sz w:val="28"/>
        </w:rPr>
        <w:t>
", "
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пенсионном обеспечении </w:t>
      </w:r>
      <w:r>
        <w:rPr>
          <w:rFonts w:ascii="Times New Roman"/>
          <w:b w:val="false"/>
          <w:i w:val="false"/>
          <w:color w:val="000000"/>
          <w:sz w:val="28"/>
        </w:rPr>
        <w:t>
 в Республике Казахстан", другими нормативными правовыми актами Республики Казахстан и определяют порядок осуществления уполномоченным органом по регулированию и надзору финансового рынка и финансовых организаций (далее - уполномоченный орган) контроля за деятельностью ликвидационных комиссий банков, страховых (перестраховочных) организаций, накопительных пенсионных фондов (далее - финансовые организации) путем проведения проверок деятельности ликвидационных комиссий финансовых организаций (далее - ликвидационные комиссии).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Глава 1. Общие положения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целях обеспечения контроля за деятельностью ликвидационных комиссий и защиты прав и законных интересов кредиторов ликвидируемых финансовых организаций, уполномоченный орган осуществляет контроль за соблюдением ликвидационными комиссиями требований законодательства, в том числе путем проведения проверок их деятельности.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Проверки деятельности ликвидационных комиссий проводятся работниками подразделения ликвидации финансовых организаций уполномоченного органа (далее - уполномоченное подразделение).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Проверки могут осуществляться работником уполномоченного подразделения либо рабочей группой, возглавляемой руководителем проверки.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Проверка проводится по вопросам и в сроки, указанные в задании на проведение проверки, согласно пункту 6 настоящих Правил.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Уполномоченное подразделение проводит плановые и внеплановые проверки.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Плановые проверки проводятся уполномоченным подразделением не чаще одного раза в год.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Внеплановые проверки деятельности ликвидационных комиссий осуществляются по следующим основаниям: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случае выявления уполномоченным органом в деятельности ликвидационной комиссии нарушений требований законодательных актов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неисполнения ликвидационной комиссией письменных предписаний и указаний уполномоченного органа об устранении выявленных в ходе проверки нарушений и недостатков;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наличия жалоб кредиторов ликвидируемой финансовой организации о нарушениях норм законодательства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обращения кредиторов, комитета кредиторов или акционеров (участников) ликвидируемых финансовых организаций и иных органов о необходимости проведения проверок на предмет соблюдения требований законодательства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Плановые и внеплановые проверки подразделяются на комплексные и выборочные проверки деятельности ликвидационных комиссий.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Комплексная проверка - это проверка деятельности ликвидационной комиссии, направленная на определение общего состояния ликвидационных процедур в финансовой организации.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Выборочная проверка - это проверка отдельных направлений деятельности ликвидационной комиссии.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Глава 2. Подготовка к проведению проверки,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организация проверок и обеспечение условий для ее проведения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Для проведения проверки деятельности ликвидационной комиссии составляется задание на проведение проверки, которое утверждается руководителем уполномоченного органа.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В задании указываются цели, перечень вопросов и сроки проведения проверки, период деятельности ликвидационной комиссии, подлежащий проверке, сведения о руководителе проверки и членах рабочей комиссии с указанием их должностей.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проверки определяет план работы с распределением конкретных обязанностей между членами рабочей группы.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При подготовке задания на проведение проверки уполномоченное подразделение вправе предварительно истребовать от ликвидационной комиссии необходимую информацию.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Уполномоченное подразделение вправе направить ликвидационной комиссии уведомление о проведении проверки ее деятельности с указанием основных вопросов проверки и/или документов, которые должны быть представлены ликвидационной комиссией по прибытии проверяющих лиц на место. Проведение проверки возможно и без предварительного уведомления (внезапная проверка).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При получении уведомления ликвидационная комиссия подготавливает все необходимые документы для предъявления проверяющим лицам.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На время проведения проверки деятельности ликвидационной комиссии, проверяющие лица получают свободный доступ к автоматизированным базам данных (информационным системам) объекта проверки, получают по первому требованию любые необходимые документы (сведения) на бумажных и электронных носителях, а также осуществляют их копирование для приобщения к акту о результатах проверки.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На период проведения проверки, проверяющие лица могут получить от любого работника ликвидационной комиссии и иных лиц разъяснения (письменные объяснения) по вопросам, касающимся проводимой проверки, их служебных обязанностей и деятельности объекта проверки. Проверяющим лицам предоставляется отдельное помещение с возможностью свободного доступа к нему.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Проверяющие лица при проведении проверки обеспечивают сохранность и конфиденциальность полученных документов (сведений).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Неисполнение или ненадлежащее выполнение ликвидационной комиссией требований, установленных настоящими Правилами, рассматривается как воспрепятствование проведению проверки, которое оформляется актом о воспрепятствовании проведению проверки.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Лица, препятствующие проведению проверки, несут ответственность в соответствии с законодательными актами Республики Казахстан.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Глава 3. Оформление результатов проверки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После завершения проверки деятельности ликвидационной комиссии проверяющими лицами составляется акт о результатах проверки (далее - акт проверки) в двух экземплярах. Один экземпляр акта проверки представляется председателю ликвидационной комиссии.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Акт проверки содержит в себе следующую информацию: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дата и место составления;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фамилии, имена, отчества (при наличии) и должность проверяющих лиц;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сведения об объекте проверки (наименование финансовой организации, ее организационно-правовая форма, место нахождения, данные о государственной регистрации, дата начала процесса ликвидации);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номер и дата утвержденного задания на проведение проверки;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цель, задачи и вид проверки, период деятельности, подвергнутый проверке;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описание предмета проверки согласно заданию на проведение проверки - результат проверки, в том числе наличие необходимой информации и документов;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при выявлении нарушений - подробное и конкретное изложение каждого факта с указанием реквизитов документов, подтверждающих факт нарушения (номера, даты, суммы, наименования документов и другие), и иных сведений.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Каждый раздел акта проверки отражает каждый вопрос, указанный в утвержденном задании на проведение проверки. Наличие необходимой информации и документов отражается в акте проверки отдельным разделом, в котором также указываются факты воспрепятствования проведению проверки. Последний раздел акта проверки содержит итоги (выводы) о проведенной проверке.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Акт проверки подписывается проверяющим лицом (рабочей группой), председателем и главным бухгалтером ликвидационной комиссии. В случае отказа от подписания акта проверки председателем и главным бухгалтером ликвидационной комиссии, в нем делается соответствующая отметка. Данный акт является окончательным и надлежащим образом оформленным документом, закрепляющим результаты проверки.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При выявлении нарушений в деятельности ликвидационной комиссии к акту проверки прилагаются копии документов, подтверждающих факты допущенных нарушений (количество приложений указывается в акте проверки).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установления административного правонарушения, должностным лицом, проводившим проверку, составляется протокол об административном правонарушении в порядке и сроки, установленные законодательным актом Республики Казахстан об административных правонарушениях.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Если проведенной проверкой выявлен факт нарушения ликвидационной комиссией норм законодательства Республики Казахстан, то дата подписания акта проверки является датой выявления нарушения.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19. В случае несогласия с результатами проведенной проверки, ликвидационная комиссия представляет в уполномоченный орган письменные возражения в срок не позднее трех календарных дней с даты завершения проверки.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Результаты проверки подлежат использованию исключительно в целях обеспечения уполномоченным органом своих контрольных функций.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Глава 4. Меры, принимаемые по результатам проверки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В случае выявления по результатам проверки нарушений норм законодательства Республики Казахстан и недостатков в деятельности ликвидационной комиссии, уполномоченный орган направляет для исполнения в адрес председателя ликвидационной комиссии письменное предписание.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 Ликвидационная комиссия устраняет выявленные нарушения и в срок, установленный уполномоченным органом, представляет в уполномоченный орган в письменной форме информацию о выполнении требований письменного предписания и принятых мерах по устранению недостатков и нарушений.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 полного устранения всех указанных в информации нарушений ликвидационная комиссия ежемесячно представляет в уполномоченное подразделение информацию о проведенных мероприятиях.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23. При выявлении правонарушений, ответственность за которые предусмотрена законодательным актом Республики Казахстан об административных правонарушениях и рассмотрение которых отнесено к компетенции иных уполномоченных органов, материалы направляются органу (должностному) лицу, уполномоченному рассматривать дело об административном правонарушении в соответствии с законодательным актом Республики Казахстан об административных правонарушениях.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24. В случае выявления фактов, свидетельствующих о неисполнении и/или ненадлежащем исполнении председателями ликвидационных комиссий своих полномочий уполномоченный орган может информировать общее собрание акционеров (участников) добровольно ликвидируемой финансовой организации о результатах проведенной проверки для принятия соответствующих мер в отношении председателя и/или членов ликвидационной комиссии, представить информацию в правоохранительные органы.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Глава 5. Заключительные положения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Вопросы, не урегулированные настоящими Правилами, разрешаются в порядке, установленном законодательством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