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afac" w14:textId="8dca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Республики Казахстан на срочную военную службу на территории области в апреле-июне и октябре-декабре 2003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Северо-Казахстанского областного Маслихата и Акима области от 21 апреля 2003 года N 25/1-4. Зарегистрировано Управлением юстиции Северо-Казахстанской области 25 апреля 2003 года за N 907. Утратило силу - решением акима Северо-Казахстанской области от 26 сентября 2011 года N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Северо-Казахстанской области от 26.09.2011 N 27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 Президента Республики Казахстан от 27 марта 2003 года N 1047 "Об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апреле-июне и октябре-декабре 2003 года" 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19 января 1993 года "О всеобщей воинской обязанности и военной службе" областной маслихат и аким области РЕШИЛИ: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призыв на срочную военную службу в Вооруженные Силы, другие войска и воинские формирования Республики Казахстан в апреле-июне и октябре-декабре 2003 года граждан мужского пола, которым ко дню призыва исполнилось 18 лет, не имеющих права на освобождение или отсрочку от призыва на срочную военную службу, а также граждан, утративших право на отсрочку от призыва.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областной призывной комиссии, согласно приложению.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районов и города Петропавловска: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местными представительными органами районов и города через военные комиссариаты организовать и обеспечить проведение призыва на срочную военную службу;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составы районных и городской призывных комиссий и графики проведения призыва;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военные комиссариаты помещениями для работы призывных комиссий;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организованную явку граждан в военные комиссариаты для прохождения призывной комиссии и отправки в войска, выделить для этих целей группы оповещения и розыска призывников;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автомобильным транспортом и выделить необходимое количество технических работников;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расходы, связанные с выполнением указанных мероприятий, осуществить за счет местных бюджетов в пределах, выделенных на указанные мероприятия ассигнований.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здравоохранения: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работу медицинской комиссии на областном сборном пункте в городе Петропавловске;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укомплектовать комиссии по медицинскому освидетельствованию призывников врачами-специалистами, особенно врачами узких специальностей;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предусмотреть места в лечебно-профилактических учреждениях для медицинского обследования граждан направленных призывными комиссиями.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внутренних дел области: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в состав призывных комиссий должностных лиц из числа руководящего состава управления города Петропавловска и районных отделов внутренних дел;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взаимодействие с военными комиссариатами в период призыва граждан, обеспечить порядок и дисциплину на призывных пунктах;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выделить наряд полиции на круглосуточное дежурство на областном сборном пункте на период призыва, обеспечить выделение усиленных нарядов на железнодорожную станцию, на места сбора и отправки молодого пополнения в войска;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контроль за явкой граждан на призывные пункты, пресекать попытки уклонения от призыва.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Петропавловска на областном сборном пункте обеспечить питание призывников горячей пищей, а так же организовать продажу продовольственных и промышленных товаров. 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Управлению культуры организовать на призывных пунктах выступления коллективов художественной самодеятельности и демонстрацию кинофильмов по военно-патриотической тематике. 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Управлению туризма и спорта организовать проведение на областном сборном пункте спортивно-массовых мероприятий, проверку физической подготовленности призывников. 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решения возложить на заместителя акима области Развина С.В. 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вводится в действие со дня подписания.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XXV внеочередной сессии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Согласовано: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И.О. начальника областного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военного комиссариата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УВД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совместным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и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2003 года N 25/1-4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 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областной призывной комиссии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6"/>
        <w:gridCol w:w="7024"/>
      </w:tblGrid>
      <w:tr>
        <w:trPr>
          <w:trHeight w:val="450" w:hRule="atLeast"/>
        </w:trPr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РАЗВИН Сергей Владимирович  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комиссии, заместитель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области </w:t>
            </w:r>
          </w:p>
        </w:tc>
      </w:tr>
      <w:tr>
        <w:trPr>
          <w:trHeight w:val="450" w:hRule="atLeast"/>
        </w:trPr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АМАНГЕЛЬДИЕВ Талгат Бекмуратович  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комиссии,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военный комиссар 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 Члены комиссии: </w:t>
            </w:r>
          </w:p>
        </w:tc>
      </w:tr>
      <w:tr>
        <w:trPr>
          <w:trHeight w:val="450" w:hRule="atLeast"/>
        </w:trPr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АКИМХАНОВ Халел Хайруллаевич  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аппарата акима области </w:t>
            </w:r>
          </w:p>
        </w:tc>
      </w:tr>
      <w:tr>
        <w:trPr>
          <w:trHeight w:val="450" w:hRule="atLeast"/>
        </w:trPr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КРИВОШЕЕВА Зоя Ивановна   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комиссии, медсестра областной больницы     </w:t>
            </w:r>
          </w:p>
        </w:tc>
      </w:tr>
      <w:tr>
        <w:trPr>
          <w:trHeight w:val="480" w:hRule="atLeast"/>
        </w:trPr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МАГЗУМОВ Азамат Бельгибаевич 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департамента здравоохранения </w:t>
            </w:r>
          </w:p>
        </w:tc>
      </w:tr>
      <w:tr>
        <w:trPr>
          <w:trHeight w:val="450" w:hRule="atLeast"/>
        </w:trPr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РУДЫЙ Петр Васильевич 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врач-терапевт областного военного комиссариата, председатель медицинской комиссии </w:t>
            </w:r>
          </w:p>
        </w:tc>
      </w:tr>
      <w:tr>
        <w:trPr>
          <w:trHeight w:val="450" w:hRule="atLeast"/>
        </w:trPr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Талгат Дюсенович  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областного управления внутренних дел </w:t>
            </w:r>
          </w:p>
        </w:tc>
      </w:tr>
      <w:tr>
        <w:trPr>
          <w:trHeight w:val="450" w:hRule="atLeast"/>
        </w:trPr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ТАНЕКЕНОВ Дулат Шамасович 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призыва областного военного комиссариата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