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a7486" w14:textId="30a74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оплаты проезда участников и инвалидов Великой Отечественной войны и лиц, приравненных к ним, инвалидов I, II, III групп, инвалидов детства до 16 лет, направляемых по медицинским показаниям на лечение в пределах Республики Казахстан и сопровождающих их лиц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Актюбинской области от 6 июня 2003 года N 135. Зарегистрировано Управлением юстиции Актюбинской области от 19 июня 2003 года N 2223. Утратило силу постановлением акимата Актюбинской области от 14 апреля 2010 года № 113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постановлением акимата Актюбинской области от 14.04.2010 № 113.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
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21 июня 1991 года "О социальной защищенности инвалидов в Республике Казахстан", 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Казахстан, имеющим силу Закона, от 28 апреля 1995 года "О льготах и социальной защите участников, инвалидов Великой Отечественной войны и лиц, приравненных к ним" 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в Республике Казахстан", решением областного маслихата от 20 декабря 2002 года N 4 "Об областном бюджете на 2003 год" акимат области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оплаты проезда участников и инвалидов Великой Отечественной войны и лиц, приравненных к ним, инвалидов I, II, III групп, инвалидов детства до 16 лет, направляемых по медицинским показаниям на лечение в пределах Республики Казахстан и сопровождающих их лиц.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ГУ "Областное управление труда, занятости и социальной защиты населения" (К.Елеусизулы), ГУ "Областное управление здравоохранения" (Н.Шумбалов), ГУ "Областное финансовое управление" (Ж.Аманбаев) на основании решения областного маслихата от 20 декабря 2002 года N 4 "Об областном бюджете на 2003 год" принять меры по выполнению данного постановления. 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постановления возложить на первого заместителя акима области Химчука О.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Аким области 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06.06 2003 года N 135 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</w:t>
      </w:r>
      <w:r>
        <w:br/>
      </w:r>
      <w:r>
        <w:rPr>
          <w:rFonts w:ascii="Times New Roman"/>
          <w:b/>
          <w:i w:val="false"/>
          <w:color w:val="000000"/>
        </w:rPr>
        <w:t xml:space="preserve">
оплаты проезда участников и инвалидов Великой Отечественной войны и лиц, приравненных к ним, инвалидов I, II, III групп, инвалидов детства до 16 лет, направляемых по медицинским показаниям на лечение в пределах Республики Казахстан и сопровождающих их лиц </w:t>
      </w:r>
    </w:p>
    <w:bookmarkStart w:name="z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 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21 июня 1991 года "О социальной защищенности инвалидов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Казахстан, имеющим силу Закона, от 28 апреля 1995 года "О льготах и социальной защите участников, инвалидов Великой Отечественной войны и лиц, приравненных к ним".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Оплата проезда участников и инвалидов Великой Отечественной войны и лиц, приравненных к ним, инвалидов I, II, III групп, инвалидов детства до 16 лет, направляемых по медицинским показаниям на лечение в пределах Республики Казахстан и сопровождающих их лиц (в оба конца), производится в случаях наличия направления установленного образца, выданного ГУ "Областное управление здравоохранения", следующим категориям граждан: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участникам и инвалидам Великой Отечественной войны и лицам, приравненным к ним;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инвалидам I, II, III групп, инвалидам детства до 16 лет. 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Администратором программы 258 51 00 "Социальные выплаты отдельным категориям граждан по решению местных представительных органов" является ГУ "Областное управление труда, занятости и социальной защиты населения". 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Оплата проезда участников и инвалидов Великой Отечественной войны и лиц, приравненных к ним, инвалидов I, II, III групп, инвалидов детства до 16 лет, направляемых по медицинским показаниям на лечение в пределах Республики Казахстан и сопровождающих их лиц, производится один раз в год (в оба конца). Лицам, получившим другие виды материальной помощи оплата проезда не производится. Больным из числа граждан,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направляемым по медицинским показаниям на лечение в пределах Республики Казахстан, с онкологическими и урологическими заболеваниями и лицам, их сопровождавшим, оплата проезда (в оба конца) производится по мере их обращения. 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Финансирование оплаты проезда участников и инвалидов Великой Отечественной войны и лиц, приравненных к ним, инвалидов I, II, III групп, инвалидов детства до 16 лет, направляемых по медицинским показаниям на лечение в пределах Республики Казахстан и сопровождающих их лиц (в оба конца), производится за счет средств областного бюджета. </w:t>
      </w:r>
    </w:p>
    <w:bookmarkEnd w:id="10"/>
    <w:bookmarkStart w:name="z6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оплаты проезда участников и инвалидов Великой Отечественной войны и лиц, приравненных к ним, инвалидов I, II, III групп, инвалидов детства до 16 лет, направляемых по медицинским показаниям на лечение в пределах Республики Казахстан и сопровождающих их лиц 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ГУ "Областное управление труда, занятости и социальной защиты населения" осуществляет выплаты проезда участников и инвалидов Великой Отечественной войны и лиц, приравненных к ним, инвалидов I, II, III групп, инвалидов детства до 16 лет, направляемых по медицинским показаниям на лечение в пределах Республики Казахстан и сопровождающих их лиц, на основании следующих документов: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заявления, с указанием РНН и лицевого счета в отделениях банков города Актобе и области;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копии удостоверения личности;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направления на лечение установленного образца, выданного ГУ "Областное управление здравоохранения";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копии удостоверения, подтверждающего принадлежность к категориям граждан, указанным в пункте 2 настоящих Правил;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билетов, подтверждающих факт поездки. 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В случаях, установленных законодательством, производится оплата проезда лица, сопровождающего больного на место лечения (в оба конца). 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Оплата проезда участников и инвалидов Великой Отечественной войны и лиц, приравненных к ним, инвалидов I, II, III групп, инвалидов детства до 16 лет, направляемых по медицинским показаниям на лечение в пределах Республики Казахстан и сопровождающих   их лиц, производится за проезд на железнодорожном транспорте (в оба конца), но в размере не более стоимости билета купейного вагона скорого поезда железнодорожного транспорта. 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Документы, подтверждающие факт проезда участников и инвалидов Великой Отечественной войны и лиц, приравненных к ним, инвалидов I, II, III групп, инвалидов детства до 16 лет, направляемых по медицинским показаниям на лечение в пределах Республики Казахстан и сопровождающих   их лиц, должны быть представлены не позднее двухмесячного срока со дня приезда из места лечения. 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В случае утери билетов, подтверждающих проезд участников и инвалидов Великой Отечественной войны и лиц, приравненных к ним, инвалидов I, II, III групп, инвалидов детства до 16 лет, направляемых по медицинским показаниям на лечение в пределах Республики Казахстан и сопровождающих   их лиц, должна быть представлена справка, подтверждающая стоимость проезда до места лечения и обратно. 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ГУ "Областное управление труда, занятости и социальной защиты населения" производит оплату проезда участников и инвалидов Великой Отечественной войны и лиц, приравненных к ним, инвалидов I, II, III групп, инвалидов детства до 16 лет, направляемых по медицинским показаниям на лечение в пределах Республики Казахстан и сопровождающих   их лиц, путем перечисления денежных средств на лицевые счета участников и инвалидов Великой Отечественной войны и лиц, приравненных к ним, инвалидов I, II, III групп, инвалидов детства до 16 лет и сопровождающих   их лиц, в отделениях банков города Актобе и области. </w:t>
      </w:r>
    </w:p>
    <w:bookmarkEnd w:id="1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