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df0d13" w14:textId="1df0d1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Программе развития и поддержки малого предпринимательства города Астаны на 2003-2005 годы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города Астаны от 8 апреля 2003 года N 219/42-II. Зарегистрировано Управлением юстиции города Астаны 15 мая 2003 года N 264. Утратило силу - решением Маслихата города Астаны от 21 сентября 2006 года N 285/35-III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Извлечение из решения Маслихата города Астаны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от 21 сентября 2006 года N 285/35-III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В связи с изменением норм законодательства и истечением срока действия отдельных решений Маслихат города Астаны РЕШИЛ: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1. Признать утратившими силу некоторые решения маслихата города Астаны согласно приложению.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2. Настоящее решение вступает в силу со дня принятия.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Перечень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утративших силу некоторых решений маслихата города Астаны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...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4. Решение маслихата города Астаны от 8 апреля 2003 года N 219/42-II "О Программе развития и поддержки малого предпринимательства города Астаны на 2003-2005 годы" (зарегистрировано в Реестре государственной регистрации нормативных правовых актов за N 264, опубликовано в газете "Вечерняя Астана" 19 июня 2003 года).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...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Секретарь маслихата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города Астаны                        В. Редкокашин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_________________________________________________________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Рассмотрев представленную акиматом города Астаны Программу  развития и поддержки малого предпринимательства города Астаны на 2003-2005 годы, руководствуясь статьей 86 
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Конституции </w:t>
      </w:r>
      <w:r>
        <w:rPr>
          <w:rFonts w:ascii="Times New Roman"/>
          <w:b w:val="false"/>
          <w:i w:val="false"/>
          <w:color w:val="000000"/>
          <w:sz w:val="28"/>
        </w:rPr>
        <w:t>
 Республики Казахстан и статьей 6 
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</w:t>
      </w:r>
      <w:r>
        <w:rPr>
          <w:rFonts w:ascii="Times New Roman"/>
          <w:b w:val="false"/>
          <w:i w:val="false"/>
          <w:color w:val="000000"/>
          <w:sz w:val="28"/>
        </w:rPr>
        <w:t>
 Республики Казахстан от 23 января 2001 года "О местном государственном управлении в Республике Казахстан",  маслихат города Астаны решил: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прилагаемую Программу развития и поддержки малого предпринимательства города Астаны на 2003-2005 годы.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Председатель сессии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маслихата города Астаны                    К.Н. Анасова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Секретарь маслихата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города Астаны                              В.Г. Лукьянец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Согласовано: 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Директор департамента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экономики и развития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малого бизнеса                             Т.И. Яковлева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Начальник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департамента финансов                      А.Н. Тусупбеков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Аким района "Алматы"                       К.Н. Касенгалиев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Аким района "Сарыарка"                     А.Х. Акчурин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Прокурор города Астаны                     А.В. Константинов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Председатель налогового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комитета города Астаны                     О.К. Таурбеков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Президент ОЮЛ "Ассоциация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по защите прав предпринимателей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города Астаны"                             П.О. Казанцев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Председатель торгово-промышленной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палаты города Астаны                       Т.И. Кононова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Начальник Главного таможенного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управления по городу Астане                И.А. Джандарбеков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Начальник управления по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организации торговли и выдаче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разовых талонов на рынках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города Астаны                              Г.К. Касымова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Председатель комитета по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внешнеэкономическим связям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города Астаны                              А.И. Демидова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Начальник управления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коммунальной собственностью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города Астаны                              А.В. Сухотин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Начальник департамента труда,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занятости и социальной защиты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населения города Астаны                    А.С. Демеува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Директор департамента архитектуры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и градостроительства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города Астаны                              В.А. Лаптев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Начальник управления по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наружной рекламе и оформлению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города Астаны                              В.С. Син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Начальник производственного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управления по городу Астане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ОАО "Национальный центр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экспертизы и сертификации"                 Т.А. Момышев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Утверждена    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решением маслихата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города Астаны   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8 апреля 2003 года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 219/42-II     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Программа развития и поддержки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малого предпринимательства города Астаны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на 2003-2005 годы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1. Паспорт Программы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Наименование             Программа развития и поддержки малого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предпринимательства города Астаны на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2003-2005 годы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Основание для            
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 </w:t>
      </w:r>
      <w:r>
        <w:rPr>
          <w:rFonts w:ascii="Times New Roman"/>
          <w:b w:val="false"/>
          <w:i w:val="false"/>
          <w:color w:val="000000"/>
          <w:sz w:val="28"/>
        </w:rPr>
        <w:t>
 Республики Казахстан от 19 июня 1997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разработки               года "О государственной поддержке малого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предпринимательства"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Основной разработчик     Департамент экономики и развития малого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бизнеса города Астаны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Цель                     Увеличение доли малого предпринимательства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в структуре валового регионального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продукта как основы стабильного 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устойчивого развития и поддержки малого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предпринимательства, ориентированного на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новые технологические производства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Задачи                      Доступность финансово-кредитной 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инвестиционной поддержки малого бизнеса.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Поддержка и развитие предпринимательства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в производственной сфере, диверсификация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производств малого бизнеса.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Дальнейшее развитие инфраструктуры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поддержки малого предпринимательства,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информационное обеспечение и пропаганда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малого предпринимательства.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Ускорение формирования системы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общественной поддержки малого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предпринимательства.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Обеспечение защиты прав и интересов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субъектов малого бизнеса.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Основные направления     Меры в направлении совершенствования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 механизмы реализации   законодательной и нормативной базы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регулирующей предпринимательскую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деятельность.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Ориентирование финансово-кредитной 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инвестиционной политики на доступность 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рост объемов денежных и материальных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ресурсов, выделяемых предпринимательскому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сектору экономики и внедрение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нетрадиционных инструментов финансовой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поддержки (лизинг, франчайзинг и т.д.).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Развитие инфраструктуры, создание реальных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экономических стимулов и механизмов,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обеспечивающих формирование и развитие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малых и средних наукоемких предприятий 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инвестиционной поддержки инновационных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проектов.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Информационное обеспечение и пропаганда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малого бизнеса, усиление роли 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формирование системы общественных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объединений предпринимателей.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Источники финансирования Средства местного бюджета в пределах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ассигнований, собственные и привлеченные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кредитные ресурсы банков второго уровня,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средства предпринимателей и их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общественных организаций и других не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запрещенных законодательством источников.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Ожидаемые результаты     Увеличение доли малого и среднего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предпринимательства города в структуре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валового регионального продукта до 45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процентов.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Увеличение численности занятых до 66040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человек.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Создание в сфере малого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предпринимательства 15 тысяч рабочих мест.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Срок реализации          2003-2005 годы.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2. Введение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Программа развития и поддержки малого предпринимательства  города Астаны на 2003-2005 годы разработана на основании 
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</w:t>
      </w:r>
      <w:r>
        <w:rPr>
          <w:rFonts w:ascii="Times New Roman"/>
          <w:b w:val="false"/>
          <w:i w:val="false"/>
          <w:color w:val="000000"/>
          <w:sz w:val="28"/>
        </w:rPr>
        <w:t>
 Республики Казахстан от 19 июня 1997 года "О государственной поддержке малого предпринимательства", Программы социально-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экономического развития города Астаны до 2005 года "Расцвет Астаны - Расцвет Казахстана", и также в целях выполнения задач, поставленных Президентом Республики Казахстан на 10 Форуме предпринимателей Казахстана и Программы Правительства Республики Казахстан на 2002-2004 годы.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Малый и средний бизнес, как показывает международный опыт, является основой формации современного общества и формирует основную часть внутреннего валового продукта (далее - ВВП). Доля  малого предпринимательства в валового регионального продукта (далее - ВРП) города по итогам 2002 года составила 34,5%, то есть третья часть ВРП производится в сфере малого предпринимательства, что значительно выше, чем в среднем по республике.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Поэтому в Программе Правительства на 2002-2004 годы основной акцент сделан на формирование среднего класса общества за счет создания условий для малого и среднего бизнеса, ориентированного на новые наукоемкие и высокотехнологичные производства.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послании народу Казахстана на 2003 год Главой государства определены новые направления поддержки малого и среднего бизнеса: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снижение налогового бремени;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легализация собственности и активов;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облегчение доступа к кредитным ресурсам;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упрощение административных процедур и разрешений;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защита от бюрократического произвола и контрольно-проверяющих органов;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создание региональных центров поддержки малого и среднего бизнеса.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основе принимаемых мер государственной поддержки малое предпринимательство города Астаны должно получить дальнейшее развитие для создания устойчивой основы эффективной экономики, обеспечивающей высокий уровень благосостояния населения города.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3. Анализ состояния малого предпринимательства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Малый бизнес имеет определенную региональную направленность и осуществляет деятельность, исходя из потребностей, возможностей насыщения и спроса рынка на товары и услуги.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Благодаря мобильности, динамичности и конкурентоспособности малый бизнес - эффективный инструмент создания новых рабочих мест, внедрения новейших мини-технологий по выпуску импортозамещающей продукции, стабильный источник увеличения налоговых поступлений.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 результатам проделанной работы и реализации Программы поддержки и развития малого предпринимательства на 2001-2002 годы Астана занимает лидирующее положение по темпу роста количества действующих субъектов малого предпринимательства (далее - СМП), численности занятых, по объему произведенной продукции (работ, услуг).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 состоянию на 1 января 2003 года, в городе Астане зарегистрировано 20970 субъектов малого предпринимательства, рост по сравнению с 2001 годом составил 37,3%.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Количество зарегистрированных субъектов малого бизнеса на     10 тыс. жителей столицы составило в 2002 году 416 единиц вместо 276 в 2000 году. За отчетный год, по сравнению с прошлым годом, увеличилось количество действующих субъектов на 23,3 %.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городе формирование системы инфраструктуры поддержки и развития малого бизнеса способствовало созданию новых рабочих мест  и увеличению численности занятых.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 2001-2002 годы в сфере малого бизнеса столицы создано 8844 новых рабочих места.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Доля занятых человек в малом предпринимательстве в общей численности работающих в экономической деятельности города за 2002 год составила 23,3 %, в 1998 году - 18,2 %.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Число работающих за 2002 год увеличилось на 13193, по сравнению с 2000 годом, и составило 51329 человек.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 данным мониторинга, по состоянию на 1 января 2003 года, количество занятых в малом бизнесе на 10 тысяч жителей города Астаны составило 1018 человек.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 2002 год объем производства продукции и услуг составил 52038,7 млн. тенге, по сравнению с 2001 годом, рост составил 1,3  раза, а в сравнении с 2000 годом объем увеличился на 18,2 млрд. тенге. Доля малого предпринимательства в структуре ВРП города в 2001 году достигла 29,2% и 34,5 % - в 2002 году.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Проблема доступа к финансово-кредитным ресурсам субъектов малого бизнеса остается главной проблемой, препятствующей развитию сектора малого предпринимательства (высокий ссудный процент, краткие сроки).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Несмотря на это, как свидетельствуют мониторинговые исследования в городе, отмечены позитивные изменения в кредитовании малого предпринимательства.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 2002 год из всех источников финансирования субъектами малого предпринимательств получено 28360,5 млн. тенге по 2688 бизнес-проектам, из них коммерческими банками второго уровня города Астаны за счет собственных и привлеченных средств (Евразийский Банк Реконструкции и Развития) прокредитовано 2637 проектов на сумму  28194,2 млн. тенге, что в 1,8 раз больше, чем в 2001 году и в 7,5 раза больше, чем в 2000 году.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Значительно изменилась структура кредитных ресурсов:  лидирующее положение занимает реальный сектор экономики 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промышленность и строительство - свыше 60% от общего объема выданных кредитов.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 2002 год поступило в местный бюджет налогов и обязательных платежей от субъектов малого предпринимательства в размере 3335,5 млн. тенге. Если темп роста к прошлому году составил 36,3%, то к 2000 году - 71,6 %.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Удельный вес налогов, поступивших от субъектов малого предпринимательства, в общей налоговой массе составил: за 2001 год 5,1 %, 2002 год - 5,5 %.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Укрепляется материальная база субъектов малого предпринимательства. С момента выхода 
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 </w:t>
      </w:r>
      <w:r>
        <w:rPr>
          <w:rFonts w:ascii="Times New Roman"/>
          <w:b w:val="false"/>
          <w:i w:val="false"/>
          <w:color w:val="000000"/>
          <w:sz w:val="28"/>
        </w:rPr>
        <w:t>
 Президента Республики Казахстан от 6 марта 1997 года N 3398 передано предпринимателям объектов коммунальной собственности: в безвозмездную собственность - 48, в доверительное управление - 22, в аренду - 10 и продано 17 объектов.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Передано в аренду и продано субъектам малого бизнеса 4490 земельных участков.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Выдано разрешений на перепланировку квартир и других помещений 1213, из них: под магазины - 566, сферу услуг - 221, общественное питание - 112, аптеки  - 93 и другие.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Сервис-центром малого бизнеса за 2002 год обеспечено работой 568 человек, из них на базе созданного рынка сервисных услуг для населения города, посредством сдачи оборудования в аренду - 246 человек.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 декабря 2002 года в связи с расширением функций и инновационной деятельности Сервис-центр преобразован в  государственное казенное предприятие "Центр поддержки малого бизнеса города Астаны". В рамках Программы поддержки малого предпринимательства города Астаны на 2001-2002 годы в декабре 2002 года создан и начал действовать бизнес-инкубатор "Астана-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инновация".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4. Цель и задачи Программы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Главной целью Программы является увеличение доли малого предпринимательства в структуре ВРП как основы стабильного и устойчивого развития и поддержки малого предпринимательства, совершенствование условий, направленных на формирование "среднего класса" за счет развития малого предпринимательства, в особенности ориентированного на новые технологические производства.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Достижение поставленной цели предполагает решение следующих задач: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доступность финансово-кредитной и инвестиционной поддержки малого бизнеса;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поддержка и развитие предпринимательства в производственной сфере, диверсификация производств малого бизнеса;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расширение и развитие инфраструктуры поддержки предпринимательства, информационное обеспечение и пропаганда малого предпринимательства;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ускорение формирования системы общественной поддержки малого предпринимательства;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обеспечение защиты прав и интересов субъектов малого бизнеса.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5. Основные направления и механизмы реализации Программы: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меры в направлении совершенствования законодательной и нормативной базы, регулирующей предпринимательскую деятельность;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ориентирование финансово-кредитной и инвестиционной политики на доступность и рост объемов денежных и материальных ресурсов, выделяемых предпринимательскому сектору экономики и внедрение  нетрадиционных инструментов финансовой поддержки (лизинг, франчайзинг и т.д.);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развитие инфраструктуры и создание реальных экономических стимулов и механизмов, обеспечивающих формирование и развитие малых и средних наукоемких предприятий и инвестиционной поддержки инновационных проектов;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информационное обеспечение и пропаганда малого предпринимательства, усиление роли и формирование системы общественных объединений предпринимателей.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5.1. Совершенствование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законодательной и нормативно-правовой базы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 учетом ежегодно проводимого анализа результатов деятельности субъектов малого бизнеса, конкретной экономической ситуации в стране необходимо продолжение работы по внесению предложений по совершенствованию законодательной и нормативно-правовой базы малого предпринимательства.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Постоянного внимания требуют такие вопросы, как осуществление хозяйственной деятельности СМП в различных налоговых режимах, вопросы совершенствования законодательства по таможенному регулированию деятельности малого предпринимательства.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Отдельного изучения требует проблема предпринимателей, осуществляющих инвестиции в развитие производства.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Решение этих вопросов предполагает проведение исследований действующего законодательства с целью выработки рекомендаций и предложений по его дальнейшему совершенствованию.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данном этапе очень важно, чтобы действующая законодательная система способствовала не только росту количества субъектов малого предпринимательства, но и обеспечивала качественную основу развития малого предпринимательства.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5.2. Доступность, рост объемов денежных ресурсов и внедрение нетрадиционных инструментов финансовой поддержки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Обеспечение финансово-кредитной и инвестиционной поддержки малого бизнеса предполагает развитие специализированных институтов и внедрение пошаговой (уровневой) схемы финансово-кредитного обеспечения целевых групп субъектов малого предпринимательства с установлением приемлемых для них условий и процедур кредитования.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целях поддержки предпринимателей, находящихся на начальном этапе развития или сталкивающихся с трудностями по обеспечению кредита в городе планируется обеспечение перспективных проектов финансовыми средствами за счет залога коммунальной собственности города в соответствии с утвержденным перечнем объектов.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Для предпринимателей, наработавших определенный опыт и испытывающих потребность в высокотехнологическом оборудовании и в дополнительном капитале для освоения новых направлений деятельности, будут предусмотрены развитие новых инструментов финансовой поддержки (лизинг, франчайзинг и другие). Развитие лизинговых и создание венчурных структур будут способствовать взращиванию новых производств и восстановлению существующих до стадии, на которой они смогут привлекать традиционные источники финансирования.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Решение вопросов, связанных с расширением доступа субъектов малого предпринимательства к кредитным ресурсам, позволит обеспечить его стабильный рост и дальнейшее развитие.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5.3. Развитие инфраструктуры малого предпринимательства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Исполнителем большинства мероприятий Программы поддержки и развития малого предпринимательства на предстоящий период является созданное на базе Сервис-центра малого бизнеса в декабре 2002 года Государственное коммунальное предприятие "Центр поддержки малого бизнеса города Астаны". Создание ГКП обусловлено расширением функций и спектра оказываемых услуг населению путем предоставления в аренду или в аренду с последующим выкупом оборудования и инвентаря, содействия мерам, направленным на снижение уровня безработицы и развитие инновационной, импортозамещающей деятельности субъектов малого предпринимательства.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организационную структуру ГКП входят: Сервис-центр малого бизнеса и новая инфраструктура поддержки малого предпринимательства - бизнес-инкубатор "Астана-инновация".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Предусматривается расширение ассортимента оборудования и инвентаря, которые будут предоставлены субъектам малого предпринимательства в аренду или в аренду с последующим выкупом, т.е. своеобразная форма "мини-лизинга".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этом предприятиями также планируется открыть службу централизованной бухгалтерии, маркетинга и финансовой консультации для оперативного решения вопросов малых предприятий и индивидуальных предпринимателей.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5.4. Информационное обеспечение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и пропаганда малого предпринимательства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развитии и дальнейшем становлении субъектов малого бизнеса очень большую роль играют информированность субъектов малого предпринимательства о происходящих событиях и мероприятиях в городском и республиканском масштабе, а также пропаганда достижений в сфере малого и среднего предпринимательства.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Программой предусматривается проведение мероприятий в этом направлении. В частности, для дальнейшей активизации предпринимательства намечается способствование созданию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общественных организаций предпринимателей, действующих в различных отраслях экономики города, привлечению уже действующих филиалов республиканских общественных организаций предпринимателей (к примеру, мебельщиков, промышленных предприятий и др.).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Планируется проведение "круглых столов", встреч с предпринимателями и их общественными объединениями по выработке предложений по вопросам совершенствования законодательной и правовой базы.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Предприниматели города будут широко привлекаться к участию в обучающих программах по развитию малого и среднего бизнеса.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Для распространения передовых достижений в инновационной деятельности, создания новых видов продукции и привлечения субъектов малого предпринимательства в сферу высокотехнологичного производства на постоянной основе будут проводиться пресс-конференции с участием руководителей средств массовой информации (далее - СМИ) в бизнес-инкубаторе "Астана-инновация".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Обобщение и распространение опыта работы лучших предпринимателей будут проходить через такие мероприятия, как конкурсы "Деловой человек года", "Лучшие товары столицы", через публикации и выступления в средствах массовой информации и другие.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6. Необходимые ресурсы и источники финансирования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Выполнение данной программы не требует финансирования из средств бюджета города Астаны. Единственным пунктом плана мероприятий Программы является кредитование перспективных проектов субъектов малого предпринимательства на 2003 год в сумме 40 млн. тенге из средств местного бюджета города. Предоставление кредитов в этом случае будет осуществляться на основе протокола решения Комиссии по рассмотрению бизнес-проектов и выдаче заключении по ним при акимате столицы.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Выполнение пунктов плана мероприятий Программы в части выпуска брошюр, буклетов и информационных материалов, а также проведение пресс-конференций, "круглых столов" и семинаров будет осуществляться на основе созданного в декабре 2002 года Государственного коммунального предприятия "Центр поддержки малого бизнеса г. Астаны", органом управления которым выступает Департамент экономики и развития малого бизнеса города Астаны.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7. Ожидаемые результаты от реализации Программы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Практическое решение основных направлений, определенных Программой поддержки и развития малого предпринимательства города Астаны на 2003-2005 годы, предполагает увеличение доли малого предпринимательства к концу 2005 года в структуре ВРП до 45 %, численности занятых - до 66040 человек (или до 27 % к экономически активному населению - ЭАН) и количества СМП - до 37475 единиц. При этом будет создано дополнительно 15 тысяч рабочих мест (по итогам 2002 года общее количество занятых в малом бизнесе составляло 51329 человек).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том числе: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2003 году: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увеличение доли малого предпринимательства в структуре ВРП - до 37,5 %;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доля занятых людей в сфере малого предпринимательства к экономически активному населению - до 25 %;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количество СМП - до 24 990 единиц.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2004 году: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увеличение доли малого предпринимательства в структуре ВРП - до 41 %;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доля занятых людей в сфере малого предпринимательства к экономически активному населению - до 26 %;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количество СМП - до 29 980 единиц.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   Приложение           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Программе поддержки и развития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малого предпринимательства  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города Астаны на 2003-2005 годы 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План мероприятий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по реализации Программы поддержки и развития малого предпринимательства города Астаны на 2003-2005 годы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N !    Мероприятия       !    Исполнители   !Сроки     !Примечание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п/п!                      !                  !исполнения!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1 !           2          !        3         !      4   !    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1. Совершенствование законодательной и нормативно-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 правовой базы в сфере предпринимательской деятельности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1. Подготовка предложений  Департамент        Постоянно С измене-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по снижению налогового  экономики и                  ниями 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бремени и внесению      развития малого              ходе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изменений в действующее бизнеса города               действия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законодательство в      Астаны                       Программы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в области:              Налоговый комитет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налогообложения         по городу Астане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инновационных и         Департамент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высокотехнологичных     финансов города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производств;            Астаны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налогообложения         Акимы районов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имущества и             "Алматы",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реинвестированной       "Сарыарка"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прибыли;                Ассоциация защиты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защиты прав             прав предпринима-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предпринимателей        телей города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и свободы               Астаны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предпринимательской     Торгово-промыш-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деятельности.           ленная палата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города Астаны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2. Проведение акции        Прокуратура        Ежегодно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"Чиновник и             города Астаны      IV квартал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предприниматель"        Ассоциация защиты      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на городском уровне.    прав предпринима-      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телей города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Астаны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Департамент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экономики 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развития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малого бизнеса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города Астаны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Центр правовой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статистики и инфор-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мации Генеральной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прокуратуры Респуб-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лики Казахстан по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городу Астане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Торгово-промышленная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палата города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Астаны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3. Подготовка предложений  Департамент эконо- В период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по упрощению действую-  мики и развития    действия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щих процедур таможен-   малого бизнеса     Программы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ного оформления для     города Астаны.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субъектов малого        Главное таможенное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предпринимательства.    управление по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городу Астане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Ассоциация по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защите прав пред-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принимателей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города Астаны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Торгово-промышлен-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ная палата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города Астаны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4. Разработка и            Департамент        1 полу-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утверждение городской   экономики и разви- годие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программы инновацион-   тия малого бизнеса 2003 года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ного развития           города Астаны.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ГКП "Центр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поддержки малого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бизнеса г. Астаны"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2. Финансово-кредитная и инвестиционная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политика поддержки малого предпринимательства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5. Содействие доступности   Департамент        В период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и росту объема          экономики и раз-   действия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финансово-кредитных     вития малого       Программы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ресурсов, выделяемых    бизнеса города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субъектам малого        Астаны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предпринимательства.    Банки второго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уровня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6. Выделение средств из    Департамент        2003-2005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городского бюджета      финансов города    годы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для льготного креди-    Астаны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тования проектов        Департамент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субъектов малого        экономики 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предпринимательства,    развития малого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в 2003 году - 40 млн.   бизнеса города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тенге, а в 2004 и       Астаны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2005 гг. - исходя из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возможностей бюджета.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7. Разработка и утвержде-  Департамент        I квартал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ние Положения о         экономики и        2003 года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порядке кредитования    развития малого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хозяйствующих субъек-   бизнеса города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тов за счет средств     Астаны ГКП "Центр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местного бюджета        поддержки малого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города Астаны.          бизнеса г. Астаны"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8. Проведение тендера      Департамент        Ежегодно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на определение агента   экономики и раз-   I полугодие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по использованию        вития малого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бюджетных средств       бизнеса города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для кредитования        Астаны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субъектов малого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предпринимательства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в рамках "Программы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поддержки и развития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малого предпринима-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тельства города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Астаны на 2003-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2005 годы"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9. Отбор бизнес-           Департамент        В период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проектов, соответст-    экономики и раз-   действия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вующих приоритетным     вития малого       Программы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направлениям развития   бизнеса города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экономики города,       Астаны ГКП "Центр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для кредитования из     поддержки малого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средств бюджета и       бизнеса г. Астаны"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организации новых       Ассоциация по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производств субъектов   защите прав пред-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малого предпринима-     принимателей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тельства.               города Астаны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Банк-заемщик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10. Отбор бизнес-           Департамент        Постоянно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проектов субъектов      экономики и раз-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малого предпринима-     вития малого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тельства для дальней-   бизнеса города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шего их кредитования    Астаны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банками второго уровня. Ассоциация по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защите прав пред-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принимателей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города Астаны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Банки второго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уровня города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Астаны (по согла-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сованию)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11. Отбор бизнес-проектов   Департамент        Постоянно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субъектов малого        экономики и раз-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предпринимательства,    вития малого биз-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кредитуемых под залог   неса города Астаны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объектов коммунальной   ГКП "Центр под-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собственности.          держки малого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бизнеса г. Астаны"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Ассоциация по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защите прав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предпринимателей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города Астаны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12. Оказание всемерной      Департамент        Постоянно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поддержки франчайзин-   экономики и раз-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говой (предпринима-     вития малого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тельской) и лизинговой  бизнеса города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деятельности субъектов  Астаны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малого предпринима-     Комитет по внешне-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тельства через ГКП      экономическим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"Центр поддержки        связям города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малого бизнеса          Астаны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г.Астаны".              Торгово-промышлен-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ная палата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города Астаны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Ассоциация по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защите прав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предпринимателей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города Астаны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ГКП "Центр под-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держки малого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бизнеса г. Астаны"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13. Тесное взаимодействие   Департамент        Постоянно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с ЗАО "Фонд поддержки   экономики и разви-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малого предпринима-     тия малого бизнеса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тельства" по вопросам   города Астаны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кредитования проектов   Филиал ЗАО "Фонд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субъектов малого        поддержки малого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предпринимательства.    предприниматель-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ства" по городу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Астане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14. Обеспечение работы      Департамент        Первое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специализированного     экономики и раз-   полугодие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органа по сбору         вития малого       2003 года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информации о сущест-    бизнеса города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вующих кредитных        Астаны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линиях и консультации   Ассоциация по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предпринимателей по     защите прав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вопросам кредитования   предпринимателей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города Астаны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Банки второго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уровня города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Астаны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15. Привлечение иностран-   Департамент        Постоянно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ных и отечественных     экономики и раз-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инвестиций для под-     вития малого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держки малого пред-     бизнеса города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принимательства и       Астаны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проведение бизнес       Комитет по внешне-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форумов с потенциаль-   экономическим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ными инвесторами.       связям города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Астаны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Торгово-промышлен-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ная палата города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Астаны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Ассоциация по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защите прав пред-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принимателей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города Астаны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3. Развитие инфраструктуры малого предпринимательства и поддержка инновационной деятельности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16. Разработка и            Департамент        I полу-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утверждение Плана       экономики и раз-   годие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действий и дальней-     вития малого       2003 года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шего развития техно-    бизнеса города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парковой зоны города    Астаны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Астаны до 2005 года,    ГКП "Центр под-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ориентированного на     держки малого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организацию высоко-     бизнеса г.Астаны"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технологичных,          Торгово-промышлен-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наукоемких производств  ная палата города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путем создания Центра   Астаны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науки и высоких         Ассоциация по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технологий.             защите прав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предпринимателей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города Астаны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17. Утверждение органи-     ГКП "Центр         I полу-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зационных мероприятий   поддержки малого   годие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по совершенствованию    бизнеса            2003 года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сфер деятельности ГКП   г. Астаны"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"Центр поддержки        Департамент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малого бизнеса          экономики и раз-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г. Астаны" на период    вития малого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2003-2005 годы.         бизнеса города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Астаны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18. Усовершенствование      ГКП "Центр под-    Постоянно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и расширение в ГКП      держки малого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"Центр поддержки        бизнеса г. Астаны"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малого бизнеса          Департамент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г. Астаны" службы       экономики и раз-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обеспечения рынка       вития малого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сервисных и бытовых     бизнеса города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услуг для населения     Астаны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и организаций города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с целью открытия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новых рабочих мест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и содействия само-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занятости безработ-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ного населения.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19. Продолжение работы      Акимы районов      Постоянно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по организации          "Алматы",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консультационных        "Сарыарка" ГКП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и обучающих курсов      "Центр поддержки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для безработных и       малого бизнеса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начинающих пред-        г. Астаны"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принимателей через      Департамент труда,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ГКП "Центр поддержки    занятости и соци-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малого бизнеса          альной защиты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г. Астаны".             населения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города Астаны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20. Пополнение и обнов-     ГКП "Центр под-    В период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ление ассортимента      держки малого      действия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современным оборудо-    бизнеса г.Астаны"  Программы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ванием,  инвентарем     Департамент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и мини-технологиями,    экономики и раз-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предоставляемым в       вития малого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лизинг субъектам        бизнеса города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малого предприни-       Астаны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мательства.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21. Популяризация и         Производственное   В период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содействие внедрению    управление по      действия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системы ИСО - 9000      городу Астане ОАО  Программы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на предприятиях         "Национальный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малого предпринима-     центр экспертизы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тельства города         и сертификации"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Астаны                  Торгово-промышлен-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ная палата города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Астаны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Департамент эконо-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мики и развития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малого бизнеса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города Астаны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Ассоциация по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защите прав пред-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принимателей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города Астаны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22. Предоставление на       Департамент        2003-2005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территории бизнес-      экономики и разви- годы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инкубатора на           тия малого бизнеса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льготных условиях       города Астаны.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производственных        ГКП "Центр под-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помещений для созда-    держки малого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ния научно-техноло-     бизнеса г. Астаны"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гичных и инновацион-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ных предприятий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малого предпринима-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тельства.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23. Содействие расши-       Акимы районов        В период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рению сети мало-        "Алматы", "Сарыарка" действия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численных предприятий,  Департамент эконо-   Программы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ориентированных на      мики и развития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выпуск импорто-         малого бизнеса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замещающей промышлен-   города Астаны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ной продукции за счет   Ассоциация по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сегментации неэффек-    защите прав пред-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тивных производств.     принимателей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города Астаны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24. Реализация 
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 </w:t>
      </w:r>
      <w:r>
        <w:rPr>
          <w:rFonts w:ascii="Times New Roman"/>
          <w:b w:val="false"/>
          <w:i w:val="false"/>
          <w:color w:val="000000"/>
          <w:sz w:val="28"/>
        </w:rPr>
        <w:t>
       Комитет по         Постоянно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Президента Республики   управлению земель-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Казахстан от 6 марта    ными ресурсами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1997 года N 3398        города Астаны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"О мерах по усилению    Департамент архи-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государственной под-    тектуры и градо-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держки развития         строительства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малого предпринима-     города Астаны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тельства".              Управление комму-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нальной собствен-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ностью города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Астаны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4. Информационное обеспечение и пропаганда малого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предпринимательства, усиление роли и формирование системы общественных объединений предпринимателей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25. Способствовать          Акимы районов      Ежегодно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созданию обществен-     "Алматы",          IV квартал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ных организаций         "Сарыарка"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предпринимателей,       Департамент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действующих в           экономики и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различных отраслях      развития малого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экономики города.       бизнеса города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Астаны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Ассоциация по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защите прав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предпринимателей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города Астаны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Торгово-промыш-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ленная палата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города Астаны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26. Проведение конкурса     Департамент        Ежегодно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"Деловой человек        экономики и раз-   IV квартал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года".                  вития малого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бизнеса города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Астаны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Ассоциация по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защите прав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предпринимателей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города Астаны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Акимы районов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"Алматы",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"Сарыарка"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Торгово-промыш-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ленная палата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города Астаны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27. Проведение выставки-    Производствен-     Ежегодно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конкурса "Лучшие        ное управление по  II квартал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товары столицы"         городу Астане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(по продукции малого    ОАО "Национальный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предпринимательства).   центр экспертизы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и сертификации"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Департамент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экономики и раз-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вития малого биз-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неса города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Астаны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Торгово-промышлен-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ная палата города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Астаны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28. Проведение конкурса     Управление         Ежегодно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на лучшего специалиста, торговли и выдачи  IV квартал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работающего на пред-    разовых талонов на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приятии сферы обслужи-  рынках города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вания.                  Астаны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Департамент эконо-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мики и развития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малого бизнеса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города Астаны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Ассоциация по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защите прав пред-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принимателей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города Астаны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Торгово-промышлен-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ная палата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города Астаны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29. Проведение семинара     Производственное   2 раза в год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"Системы менеджмента    управление по      II и IV квар-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качества в малом и      городу Астане ОАО  тал в период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среднем бизнесе".       "Национальный      действия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центр экспертизы   Программы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и сертификации"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Департамент эконо-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мики и развития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малого бизнеса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города Астаны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30. Подготовка              Акимы районов      Ежегодно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предложений к про-      "Алматы",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ведению республи-       "Сарыарка"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канского Форума пред-   Ассоциация по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принимателей.           защите прав пред-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принимателей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города Астаны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Департамент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экономики и раз-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вития малого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бизнеса города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Астаны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Торгово-промыш-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ленная палата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города Астаны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31. Привлечение пред-       Комитет по внешне- Постоянно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принимателей города     экономическим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к участию в обучающих   связям города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программах по развитию  Астаны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малого и среднего       ГКП "Центр под-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бизнеса, предлагаемых   держки малого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иностранными посоль-    бизнеса г. Астаны"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ствами и международ-    Ассоциация по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ными организациями.     защите прав пред-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принимателей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города Астаны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Департамент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экономики и раз-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вития малого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бизнеса города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Астаны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Торгово-промыш-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ленная палата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города Астаны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32. Обучение основам        ГКП "Центр под-    2003-2005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предпринимательства     держки малого      годы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молодежи с дальнейшей   бизнеса г. Астаны"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поддержкой по созданию  Департамент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и развитию самостоя-    труда, занятости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тельного бизнеса в      и социальной защи-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рамках бизнес-          ты населения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инкубатора              города Астаны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Торгово-промышлен-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ная палата города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Астаны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33. Организация постоянной  Центр правовой     Постоянно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работы "круглого стола" статистики и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и проведение семинаров  информации Гене-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по вопросам совершен-   ральной прокуратуры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ствования и разъяснения Республики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законодательной и       по городу Астане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правовой базы           Ассоциация по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защите прав пред-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принимателей города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Астаны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Департамент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экономики и разви-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тия малого бизнеса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города Астаны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Главное таможенное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управление по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городу Астане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Акимы районов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"Алматы" 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"Сарыарка"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34. Проведение встреч       Ассоциация по      Ежеквартально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акима города Астаны,    защите прав пред-  Ежемесячно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акимов районов "Алматы" принимателей       В период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и "Сарыарка" с пред-    города Астаны      действия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принимателями по        Акимы районов      Программы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обсуждению проблем      "Алматы",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развития и поддержки    "Сарыарка"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малого предприниматель- Департамент эконо-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ства.                   мики и развития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малого бизнеса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города Астаны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Советы предприни-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мателей районов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"Алматы" 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"Сарыарка"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Торгово-промыш-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ленная палата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г. Астаны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35. Обеспечение эффек-      Департамент        Ежеквартально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тивной работы Комиссии  экономики и раз-   в период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по развитию малого      вития малого       действия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предпринимательства     бизнеса города     Программы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при акиме города        Астаны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Астаны по созданию      Ассоциация по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благоприятных условий   защите прав пред-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для развития малого     принимателей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предпринимательства.    города Астаны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Торгово-промыш-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ленная палата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города Астаны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36. Проведение мониторинга  Управление         Ежемесячно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развития малого пред-   статистики         по юриди-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принимательства по      города Астаны      ческим лицам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городу Астане и пре-                       Ежеквартально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доставление статис-                        по юридичес-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тических данных.                           ким и физи-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ческим лицам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37. Проведение мони-        Управление по      Постоянно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торинга рынка услуг     организации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и товаров по городу     торговли и выдаче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Астане                  разовых талонов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на рынках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города Астаны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38. Проведение              Прокуратура        Ежегодно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мониторинга обращения   города Астаны      IV квартал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субъектов малого        Центр правовой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предпринимательства     статистики 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по вопросам нарушения   информации Гене-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законодательных актов   ральной прокура-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по защите и поддержке   туры Республики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малого предпринима-     Казахстан по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тельства                городу Астане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Ассоциация по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защите прав пред-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принимателей города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Астаны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Департамент эконо-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мики и развития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малого бизнеса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города Астаны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Торгово-промыш-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ленная палата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города Астаны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39. Обобщение и распро-     Ассоциация по      Постоянно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странение опыта         защите прав пред-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работы лучших пред-     принимателей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принимателей среди      города Астаны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субъектов малого        Торгово-промыш-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предпринимательства     ленная палата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города Астаны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Акимы районов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"Алматы",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"Сарыарка"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Департамент эконо-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мики и развития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малого бизнеса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города Астаны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40. Выпуск информационных   Акимы районов      В период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буклетов, брошюр,       "Алматы",          действия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плакатов, справочников  "Сарыарка"         Программы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и установка наружной    Управление по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рекламы, малых архи-    наружной рекламе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тектурных форм          и оформлению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города Астаны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Ассоциация по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защите прав пред-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принимателей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города Астаны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Торгово-промыш-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ленная палата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города Астаны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ГКП "Центр под-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держки малого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бизнеса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г. Астаны"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41. Взаимодействие          Пресс-секретарь    Постоянно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со СМИ по освещению     акима города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проблем и актуальных    Астаны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вопросов сферы малого   Ассоциация по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предпринимательства     защите прав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и путей их решения,     предпринимателей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пропаганды инновацион-  города Астаны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ной деятельности        Главное таможен-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малого бизнеса.         ное управление по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городу Астане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Департамент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экономики и раз-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вития малого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бизнеса города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Астаны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Торгово-промыш-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ленная палата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города Астаны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ГКП "Центр под-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держки малого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бизнеса г.Астаны"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42. Проведение пресс-       Департамент        Ежеквартально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конференций с учас-     экономики и раз-   2003 г.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тием редакторов и       вития малого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руководителей СМИ о     бизнеса города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работе бизнес-          Астаны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инкубатора "Астана-     ГКП "Центр под-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инновация" и задачах    держки малого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малого предпринима-     бизнеса г. Астаны"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тельства города Астаны  Ассоциация по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защите прав пред-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принимателей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города Астаны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43. Проведение анкети-      Акимы районов      Ежегодно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рования по изучению     "Алматы" и         I квартал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проблем малого          "Сарыарка"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бизнеса в городе        Ассоциация пред-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Астане.                 принимателей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ГКП "Центр под-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держки малого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бизнеса г.Астаны"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Департамент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экономики и раз-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вития малого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бизнеса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города Астаны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