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b8bd2" w14:textId="c0b8b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отчетности организациями, осуществляющими трансфер-агентскую деятельность на рынке ценных бумаг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12 ноября 2003 года N 396. Зарегистрировано в Министерстве юстиции Республики Казахстан 10 декабря 2003 года N 2605. Утратило силу - постановлением Правления Национального Банка РК от 15 декабря 2004 года N 176 (V043379) (вводится в действие с 1 февраля 2005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15) пункта 2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рынке ценных бумаг", Правление Национального Банка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представления отчетности организациями, осуществляющими трансфер-агентскую деятельность на рынке ценных бумаг.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финансового надзора (Бахмутова Е.Л.):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 Национального Банка Республики Казахстан, организаций, осуществляющих трансфер-агентскую деятельность на рынке ценных бумаг.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по обеспечению деятельности руководства Национального Банка Республики Казахстан (Терентьев А.Л.) в десятидневный срок со дня государственной регистрации в Министерстве юстиции Республики Казахстан обеспечить публикацию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над исполнением настоящего постановления возложить на Заместителя Председателя Национального Банка Республики Казахстан Сайденова А.Г.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Правления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ноября 2003 года N 396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Правил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представления отчетности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организациями, осуществляющими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трансфер-агентскую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рынке ценных бумаг"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представления отчетности организациями,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осуществляющими трансфер-агентскую деятельность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рынке ценных бумаг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разработаны в соответствии с подпунктом 15) пункта 2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рынке ценных бумаг", и устанавливают порядок и сроки представления отчетности организациями, осуществляющими трансфер-агентскую деятельность на рынке ценных бумаг.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Организация, осуществляющая трансфер-агентскую деятельность на рынке ценных бумаг (кроме организаций, осуществляющих отдельные виды банковских операций) ежегодно представляет в государственный орган, осуществляющий регулирование и надзор за рынком ценных бумаг (далее - уполномоченный орган) следующую отчетность за период с 01 января по 31 декабря отчетного года, в срок до 01 апреля текущего года: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организации, осуществляющей трансфер-агентскую деятельность на рынке ценных бумаг в соответствии с Приложением 1 к настоящим Правилам;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бухгалтерский баланс в соответствии с Приложением 2 к настоящим Правилам;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о доходах и расходах в соответствии с Приложением 3 к настоящим Правилам;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о движении денег в соответствии с Приложением 4 к настоящим Правилам;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об изменениях в собственном капитале в соответствии с Приложением 5 к настоящим Правилам;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пояснительную записку к финансовой отчетности;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аудиторский отчет, по результатам проведенного аудита финансовой отчетности за отчетный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Отчетность представляется в уполномоченный орган на бумажном носителе.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Отчетность направляется в уполномоченный орган сопроводительным письмом, составленным в произвольной форме, подписанным руководителем организации, осуществляющей трансфер-агентскую деятельность на рынке ценных бумаг, и заверенным его печатью.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Все листы отчетности нумеруются, общее количество листов указывается в сопроводительном письме при ее направлении в уполномоченный орган.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Отчетность подписывается руководителем и главным бухгалтером организации, осуществляющей трансфер-агентскую деятельность на рынке ценных бумаг, и заверяется печатью.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Отчетность, содержащая исправления и подчистки, подлежит возврату организации, осуществляющей трансфер-агентскую деятельность на рынке ценных бумаг.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случае внесения изменений и/или дополнений в представляемую отчетность, организация, осуществляющая трансфер-агентскую деятельность на рынке ценных бумаг в течение трех дней представляет в уполномоченный орган исправленный вариант отчетности с объяснением причин необходимости внесения изменений и/или дополнений.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При рассмотрении отчетности уполномоченный орган вправе запросить у организации, осуществляющей трансфер-агентскую деятельность на рынке ценных бумаг, сведения и документы, необходимые для проверки информации, указанной в отчетности.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За несвоевременное представление, непредставление отчетности или представление недостоверных сведений, содержащихся в отчетности, организация, осуществляющая трансфер-агентскую деятельность на рынке ценных бумаг и ее должностные лица несут ответственность в соответствии с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представления отчетности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организациями, осуществляющими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трансфер-агентскую деятельность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рынке ценных бумаг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Сведения об организации, осуществляющей трансфер-агентскую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деятельность на рынке ценных бумаг (наименование организации)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на 01 _________ 20_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Сведения о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(пере)регистрации: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Банковские реквизиты: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Место нахождения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(зарегистрированное):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Место нахождения (фактическое):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Сведения о средствах связи (телефон,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факс, электронная почта):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Сведения о руководящих работниках: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Сведения о количестве филиалов: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Наименование филиалов и их место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нахождения (фактическое):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Сведения о средствах связи филиалов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(телефон, факс, электронная почта):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Сведения о руководящих работниках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филиалов: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       (подпись)      Главный бухгалтер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печати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Исполнитель     (подпись, номер телефона)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представления отчетности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организациями, осуществляющими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трансфер-агентскую деятельность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рынке ценных бумаг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Бухгалтерский баланс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(полное наименование организации, осуществляющей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трансфер-агентскую деятельность на рынке ценных бумаг)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на __ ____ __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тысяч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Активы              |Примечание|на конец |за 31 де-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|          |отчетного|кабря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|          | периода |200 _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1                |     2    |    3    |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Основные средства, используемые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основной деятельности (нетто)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Нематериальные активы (нетто)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Инвестиции в капитал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Долгосрочная дебиторская задолжен-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ность (за вычетом резервов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сомнительным долгам)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Ценные бумаги, удерживаемые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погашения (за вычетом резервов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сомнительным долгам)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Ценные бумаги, имеющиеся в наличии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продажи (за вычетом резервов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сомнительным долгам)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Операция "Обратное 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Прочая дебиторская задолженность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 вычетом резервов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сомнительным долгам)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 активы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Расходы будущих периодов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Налоговое требование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Отсроченное налоговое требование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Краткосрочная дебиторская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задолженность (за вычетом резервов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сомнительным долгам)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Ценные бумаги, предназначенные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торговли (за вычетом резервов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сомнительным долгам)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Вклады размещенные (за вычетом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резервов по сомнительным долгам)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Деньги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наличные деньги в кассе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деньги на счетах в банках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Итого активы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Обязательства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Долгосрочные полученные займы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финансовая аренда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Долгосрочная кредиторская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задолженность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Выпущенные долговые ценные бумаги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Отсроченное налоговое обязательство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Доходы будущих периодов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Начисленные расходы по расчетам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акционерами по акциям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Налоговое обязательство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Краткосрочная кредиторская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задолженность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Краткосрочные полученные займы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Операция "РЕПО"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Начисленные расходы по расчетам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персоналом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 обязательства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обязательства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Доля меньшинства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Собственный капитал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Уставный капитал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Изъятый капитал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Неоплаченный капитал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Дополнительный оплаченный капитал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Резервы переоценки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Нераспределенный доход (непокрытый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убыток):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предыдущих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отчетного периода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Итого капитал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пассивы.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Первый руководитель   (подпись)      Главный бухгалтер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печати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Исполнитель     (подпись, номер телефона)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представления отчетности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организациями, осуществляющими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трансфер-агентскую деятельность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рынке ценных бумаг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Отчет о доходах и расходах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(полное наименование организации, осуществляющей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трансфер-агентскую деятельность на рынке ценных бумаг)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на __ ____ __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(в тысячах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Наименование статей         |Примечание|на конец |за 31 де-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|          |отчетного|кабря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|          | периода |200 _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1                |     2    |    3    |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Доходы в виде вознаграждения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трансфер-агентской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рынке ценных бумаг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Доходы в виде вознаграждения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размещенным вкладам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Доходы в виде вознаграждения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(купона/дисконта) по ценным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бумагам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Иные доходы (убытки) по ценным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бумагам (нетто):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доходы от купли-продажи ценных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бумаг (нетто)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доходы от изменения стоимости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ценных бумаг, предназначенных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торговли и имеющихся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наличии для продажи (нетто)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Доходы (убытки) от переоценки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иностранной валюты (нетто)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Доходы от инвестиций в капитале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других юридических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 доходы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Непредвиденный доход (убыток)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Итого доходов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Комиссионные расходы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Расходы в виде вознаграждения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(премии) по ценным бумагам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Расходы по полученным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Расходы (восстановление)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резервы (провизии) по сомнительным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Общие и административные расходы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текущие налоги и другие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обязательные платежи в бюджет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(кроме корпоративного подоходного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Расходы на оплату труда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командировочные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Расходы по текущей аренде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Амортизационные отчисления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износ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 расходы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расходов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Чистый доход (убыток) до уплаты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корпоративного налога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Корпоративный подоходный налог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Чистый доход (убыток)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уплаты налогов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Первый руководитель    (подпись)      Главный бухгалтер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печати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Исполнитель     (подпись, номер телефона)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представления отчетности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организациями, осуществляющими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трансфер-агентскую деятельность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рынке ценных бумаг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Отчет о движении денег (косвенный метод)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(полное наименование организации, осуществляющей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трансфер-агентскую деятельность на рынке ценных бумаг)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на __ ____ __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(в тысячах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Наименование статей         |Примечание|на конец |за 31 де-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|          |отчетного|кабря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|          | периода |200 _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1                |     2    |    3    |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Операционная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Доход (убыток) до налогообложения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Корректировки на неденежные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операционные статьи: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амортизационные отчисления и износ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расходы по резервам (провизиям)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сомнительным долгам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нереализованные доходы и расходы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изменения стоимости 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доходы, начисленные в виде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вознаграждения к получению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расходы на выплату вознаграждения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 корректировки на неденежные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статьи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операционный доход (убыток)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изменения в операционных активах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обязательствах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(Увеличение) уменьшение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операционных активах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(Увеличение) уменьшение вкладов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размещенных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(Увеличение) уменьшение долгосрочной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дебиторской задолженности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(Увеличение) уменьшение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будущих периодов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(Увеличение) уменьшение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краткосрочной дебиторской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задолженности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(Увеличение) уменьшение ценных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бумаг, предназначенные для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имеющиеся в наличии для продажи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(Увеличение) уменьшение операции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"Обратное 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Полученные вознаграждения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 активы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Увеличение (уменьшение)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операционных обязательствах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Увеличение (уменьшение)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долгосрочной кредиторской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задолженности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Увеличение (уменьшение)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краткосрочной кредиторской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задолженности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Увеличение (уменьшение) операции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Увеличение (уменьшение) доходов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будущих периодов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Счета к оплате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 обязательства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Увеличение (уменьшение) денег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операционной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Уплаченный корпоративный подоходный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увеличение (уменьшение) денег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операционной деятельности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налогообложения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Денежные поступления и платежи,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связанные с инвестиционной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Покупка (продажа) ценных бумаг,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удерживаемых до погашения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Покупка основных средств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нематериальных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Продажа основных средств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нематериальных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Инвестиции в капитал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 поступления и платежи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увеличение (уменьшение)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денег от инвестиционной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Выпуск акций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Изъятие акций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Займы полученные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Выплата дивидендов по акциям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 поступления и платежи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увеличение или уменьшение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денег от финансовой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чистое увеличение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уменьшение денег за отчетный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Остаток денег на начало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Остаток денег на конец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Первый руководитель   (подпись)      Главный бухгалтер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печати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Исполнитель     (подпись, номер телефона)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представления отчетности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организациями, осуществляющими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трансфер-агентскую деятельность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рынке ценных бумаг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Отчет об изменениях в собственном капитале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(полное наименование организации, осуществляющей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трансфер-агентскую деятельность на рынке ценных бумаг)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на __ ____ __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(в тысячах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|Уставный|Изъятый|Неоплаченный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| капитал|капитал|  капитал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Сальдо на начало отчетного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Изменения в учетной политике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корректировки фундаментальных ошибок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Пересчитанное сальдо на начало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отчетного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Дополнительно выпущенные (выкупленные)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собственные акции в отчетном периоде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Начисленные дивиденды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Переоценка основных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Изменение стоимости ценных бумаг,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имеющихся в наличии для продажи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Нераспределенный доход (непокрытый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убыток) текущего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Внутренние переводы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амортизация накопленной переоценки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 операции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Сальдо на конец отчетного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Дополнительный  | Резервы  |Неопределенный доход|Итого:|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оплаченный капитал|переоценки|(непокрытый убыток)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Первый руководитель   (подпись)      Главный бухгалтер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печати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Исполнитель     (подпись, номер телефона)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