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34bf1" w14:textId="b134b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представления отчетности управляющим инвестиционным портфелем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27 октября 2003 года N 377. Зарегистрировано в Министерстве юстиции Республики
Казахстан 1 декабря 2003 года N 2585. Утратило силу - постановлением Правления Национального Банка РК от 15 декабря 2004 года N 169 (V043374)(вводится в действие с 1 февраля 2005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15) пункта 2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рынке ценных бумаг", в целях повышения степени прозрачности и эффективности функционирования управляющих инвестиционным портфелем, Правление Национального Банка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представления отчетности управляющим инвестиционным портфелем.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финансового надзора (Бахмутова Е.Л.):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 Национального Банка Республики Казахстан, управляющих инвестиционным портфелем.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Управлению по обеспечению деятельности руководства Национального Банка Республики Казахстан (Терентьев А.Л.) в десятидневный срок со дня государственной регистрации в Министерстве юстиции Республики Казахстан обеспечить публикацию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над исполнением настоящего постановления возложить на Заместителя Председателя Национального Банка Республики Казахстан Сайденова А.Г.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Утверждены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Правления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Банка Республики Казахстан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Правил представления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отчетности управляющим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инвестиционным портфелем"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октября 2003 года N 377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представления отчетности управляющим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инвестиционным портфелем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Настоящие Правила разработаны в соответствии с подпунктом 15) пункта 2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рынке ценных бумаг", и устанавливают порядок и формы представления отчетности управляющим инвестиционным портфелем.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Управляющий инвестиционным портфелем представляет в государственный орган, осуществляющий регулирование и надзор за рынком ценных бумаг (далее - уполномоченный орган):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ежеквартально, не позднее пятого рабочего дня текущего квартала, следующую отчетность по состоянию на конец последнего календарного дня отчетного периода: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список заключенных договоров;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бухгалтерский баланс в соответствии с Приложением 1 к настоящим Правилам (кроме организаций, осуществляющих инвестиционное управление пенсионными активами);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 к статьям бухгалтерского баланса "Ценные бумаги, удерживаемые до погашения (за вычетом резервов на возможные потери)", "Ценные бумаги, имеющиеся в наличии для продажи (за вычетом резервов на возможные потери)", "Ценные бумаги, предназначенные для торговли (за вычетом резервов на возможные потери)" в соответствии с Приложением 1-1 к настоящим Правилам (кроме организаций, осуществляющих инвестиционное управление пенсионными активами);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 к статьям бухгалтерского баланса "Операция "обратное РЕПО", "Операция "РЕПО" в соответствии с Приложением 1-2 к настоящим Правилам (кроме организаций, осуществляющих инвестиционное управление пенсионными активами);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 к статье бухгалтерского баланса "Вклады размещенные (за вычетом резервов на возможные потери)" в соответствии с Приложением 1-3 к настоящим Правилам (кроме организаций, осуществляющих инвестиционное управление пенсионными активами);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о доходах и расходах в соответствии с Приложением 2 к настоящим Правилам (кроме организаций, осуществляющих инвестиционное управление пенсионными активами);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справки об остатках на инвестиционных счетах в банках-кастодианах;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о структуре активов клиентов, находящихся в управлении у управляющего инвестиционным портфелем, за исключением инвестиционных фондов в соответствии с Приложением 3 к настоящим Правилам;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отчеты о совершенных сделках по инвестированию активов клиента, за исключением инвестиционных фондов, и собственных активов за истекший отчетный период в соответствии с Приложениями 5 и 6 к настоящим Правилам;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о структуре и стоимости активов и обязательств инвестиционного фонда в соответствии с Приложением 6-1 к настоящим Правилам;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об изменениях в чистых активах инвестиционного фонда в соответствии с Приложением 6-2 к настоящим Правилам;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1-1) отчет об активах инвестиционного фонда, не соответствующих требованиям к структуре активов инвестиционного фонда, установленных законодательством Республики Казахстан и инвестиционной декларацией фонда, в соответствии с Приложением 6-3 к настоящим Правилам в течение одного рабочего дня с момента возникновения таких несоответствий;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ежегодно за период с 01 января по 31 декабря отчетного года, в срок до 01 апреля текущего года (кроме организаций, осуществляющих инвестиционное управление пенсионными активами):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бухгалтерский баланс в соответствии с Приложением 1 к настоящим Правилам;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о доходах и расходах в соответствии с Приложением 2 к настоящим Правилам;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о движении денег (косвенный метод) в соответствии с Приложением 7 к настоящим Правилам;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об изменениях в собственном капитале в соответствии с Приложением 8 к настоящим Правилам;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пояснительную записку к финансовой отчетности;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аудиторский отчет по результатам проведенного аудита финансовой отчетности.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с изменениями - постановлением Правления Агентства РК по регулированию и надзору финансового рынка и финансовых организаций от 21 августа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253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1-1. В отчете о структуре и стоимости активов и обязательств инвестиционного фонда в соответствии с Приложением 6-1 к настоящим Правилам и в отчете об активах инвестиционного фонда, не соответствующих требованиям к структуре активов инвестиционного фонда, установленных законодательством Республики Казахстан и инвестиционной декларацией фонда, в соответствии с Приложением 6-3 к настоящим Правилам активы фонда разделяются и отражаются отдельными строками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видам активов инвестиционного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эмитентам ценных бумаг (идентификационным номерам ценных бумаг), банкам, с которыми заключены договоры вклада, лицам, выпустившим финансовые инструменты, приобретенные фондом;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государствам, в которых зарегистрированы лица, определенные в подпункте 2) настоящего пункта;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срокам обращения (действия) финансовых инструментов;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валюте, в которой выражен финансовый инструмент.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отчета по активам каждого вида заполняется итоговая строка значений количества единиц измерения, стоимости приобретения активов, оценочной стоимости и доли от стоимости чистых активов в процентах.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Правила дополнены пунктом 1-1 - постановлением Правления Агентства РК по регулированию и надзору финансового рынка и финансовых организаций от 21 августа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253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1-2. Отчет о структуре и стоимости активов и обязательств инвестиционного фонда в соответствии с Приложением 6-1 к настоящим Правилам, отчет об изменениях в чистых активах инвестиционного фонда в соответствии с Приложением 6-2 к настоящим Правилам и отчет об активах инвестиционного фонда, не соответствующих требованиям к структуре активов инвестиционного фонда, установленных законодательством Республики Казахстан и инвестиционной декларацией фонда, в соответствии с Приложением 6-3 к настоящим Правилам подписываются руководителями управляющего инвестиционным портфелем, заверяется оттиском его печати и подписывается руководителем подразделения кастодиана, обеспечивающего учет активов инвестиционного фонда.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Правила дополнены пунктом 1-2 - постановлением Правления Агентства РК по регулированию и надзору финансового рынка и финансовых организаций от 21 августа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253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Отчетность представляется в уполномоченный орган на бумажном и электронном носителях.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Отчетность на бумажном носителе направляется в уполномоченный орган сопроводительным письмом, составленным в произвольной форме, подписанным руководителем управляющего инвестиционным портфелем.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Все листы отчетности, представляемой на бумажном носителе, нумеруются, общее количество листов указывается в сопроводительном письме.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Отчетность, содержащая исправления и подчистки, подлежит возврату управляющему инвестиционным портфелем.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Отчетность подписывается руководителем и главным бухгалтером управляющего инвестиционным портфелем и заверяется печатью.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Сведения в отчетности, представленной на бумажном носителе, должны соответствовать сведениям отчетности, представленной на электронном носителе.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случае внесения изменений и (или) дополнений в отчетность, управляющий инвестиционным портфелем в течение трех рабочих дней представляет в уполномоченный орган исправленный вариант отчетности с объяснением причин необходимости внесения изменений и (или) дополнений.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При рассмотрении отчетности уполномоченный орган вправе запросить у управляющего инвестиционным портфелем сведения и документы, необходимые для проверки информации, указанной в отчетности.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За несвоевременное представление, непредставление отчетности или представление недостоверных сведений, содержащихся в отчетности, управляющий инвестиционным портфелем и его должностные лица несут ответственность в соответствии с законодательными актами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Приложение 1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 Правилам представления отчетности                                 управляющим инвестиционным портфелем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 Бухгалтерский баланс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(полное наименование управляющего инвестиционным портфелем)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на ___ _______ ____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(в тысячах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Наименование статьи               |Примечание|на конец |за 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|          |отчетного|декабря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|          |периода  |200_года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1                  |    2     |    3    |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Активы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Основные средства (нетто)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Нематериальные активы (нетто)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Инвестиции в капитал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Долгосрочная дебиторская задолженность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(за вычетом резервов по сомнительным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требованиям)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Ценные бумаги, удерживаемые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погашения (за вычетом резервов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сомнительным требованиям)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Ценные бумаги, имеющиеся в наличии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продажи (за вычетом резервов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сомнительным требованиям)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Отсроченное налоговое требование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 активы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Требования к бюджету по налогам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другим обязательным платежам в бюджет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Расходы будущих периодов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Краткосрочная дебиторская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задолженность (за вычетом резервов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сомнительным требованиям)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Операция "Обратное РЕПО" с ценными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бумагами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Ценные бумаги, предназначенные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торговли (за вычетом резервов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сомнительным требованиям)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Вклады размещенные (за вычетом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резервов по сомнительным требованиям)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Деньги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наличность в кассе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деньги на счетах в банках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Собственный капитал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Уставный капитал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Премии (дополнительный оплаченный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капитал)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Изъятый капитал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Резервный капитал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 резервы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Нераспределенный доход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(непокрытый убыток):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предыдущих 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отчетного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Доля меньшинства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Долгосрочные полученные займы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финансовая аренда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Долгосрочная кредиторская задолженность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Выпущенные долговые ценные бумаги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Отсроченное налоговое обязательство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Доходы будущих периодов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Начисленные расходы по расчетам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акционерами по акциям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Начисленные расходы по расчетам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персоналом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Обязательство перед бюджетом по налогам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другим обязательным платежам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Краткосрочная кредиторская задолженность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Краткосрочные полученные займы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Операция "РЕПО с ценными бумагами"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 обязательства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собственный капитал и обязательства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(подпись)     Главный бухгалтер (подпись)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печати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 (подпись, номер телефона)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Приложение 1-1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представления отчетности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управляющим инвестиционным портфелем 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Правила дополнены приложением 1-1 - постановлением Правления Агентства РК по регулированию и надзору финансового рынка и финансовых организаций от 21 августа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253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Примечание к статьям бухгалтерского баланса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"Ценные бумаги, удерживаемые до погашения (за вычетом резервов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на возможные потери)", "Ценные бумаги, имеющиеся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в наличии для продажи (за вычетом резервов на возможные потери)",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"Ценные бумаги, предназначенные для торговли (за вычетом резервов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на возможные потери)" управляющий инвестиционным портфелем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__________________ по состоянию на 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(в тысячах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|Наименование|Код |Наимено|Нацио-   |Коли-  | Балансовая стоимость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п/п|эмитента    |эми-|вание  |нальный  |чество | (нетто) (в тысячах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|тен-|ценных |иденти-  |ценных |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|та  |бумаг  |фикацион-|бумаг  |------------------------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|    |       |ный номер|(в шту-|Ценные   |Ценные  |Ценные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|    |       |         |ках)   |бумаги,  |бумаги, |бумаги,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|    |       |         |       |имеющие- |предназ-|удержи-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|    |       |         |       |ся в на- |наченные|ваемые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|    |       |         |       |личии для|для тор-|до пога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|    |       |         |       |продажи  |говли   |шения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    2      |  3 |   4   |    5    |   6   |   7     |   8   |  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  Государст-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венные цен-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ные бумаги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1.1. 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...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   Негосударст-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венные эмис-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сионные цен-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ные бумаги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2.1. Ценные бумаги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банков вто-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рого уровня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2.1.1.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...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2.2. Ценные бумаги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юридических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лиц, за исклю-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чением банков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второго уровня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2.2.1.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...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3.  Ценные бумаги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иностранных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государств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...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4.  Негосударст-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венные ценные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бумаги, вы-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пущенные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соответствии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иностранных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государств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4.1. 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...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5.  Ценные бумаги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международных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организаций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...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6   Всего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руководитель____________ дата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 дата 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 дата ______________ телефон 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для печати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Дата         |Листинг/|Примечание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------------------|рейтинг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Приобре-|Продажи/ |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тения   |погашения|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11    |    12   |   13   |     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1-2                        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представления отчетности              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управляющим инвестиционным портфелем    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Правила дополнены приложением 1-2 - постановлением Правления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Агентства РК по регулированию и надзору финансового рынка и финансовых организаций от 21 августа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253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Примечание к статьям бухгалтерского баланса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"Операция "обратное РЕПО", "Операция "РЕПО" управляющий инвестиционным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портфелем ___________по состоянию на__________________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(в тысячах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|Содержание |Вид   |Нацио-   |Реквизиты договора|       Дата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 операции  |ценных|нальный  |    "РЕПО"        |----------------------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 |бумаг |иденти-  |------------------|открытия| закрытия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 |      |фикацион-|дата  | номер     |  РЕПО  |   РЕПО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 |      |ный номер|дого- | договора  |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 |      |         |вора  | "РЕПО"    |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 |      |         |"РЕПО"|           |        |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    2     |   3  |    4    |   5  |     6     |    7   |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  Операции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"обратное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1.1. Прямой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способ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...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1.2. Автомати-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ческий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способ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...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   Операции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2.1. Прямой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способ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...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2.2. Автомати-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ческий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способ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...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Срок      | Ставка     |Коли-  |  Сумма "РЕПО" | Примечание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операции  | вознаграж- |чество |---------------|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"РЕПО"    | дения      |ценных | в    | в ино-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|            |бумаг в| тенге| стран-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|            |"РЕПО" |      | ной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|            |       |      | валюте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     |     10     |   11  |  12  |   13   |     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руководитель____________ дата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  ____________ дата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       ____________  дата ______________ телефон 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для печати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1-3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представления отчетности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управляющим инвестиционным портфелем       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Правила дополнены приложением 1-3 - постановлением Правления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Агентства РК по регулированию и надзору финансового рынка и финансовых организаций от 21 августа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253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Примечание к статьям бухгалтерского баланса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"Вклады размещенные (за вычетом резервов на возможные потери)"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управляющий инвестиционным портфелем 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по состоянию на 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(в тысячах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|Наименования  |Код  |Рейтинг|      Основной долг по вкладу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п/п|статьи (в раз-|банка|банка  |-----------------------------------------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|резе банков), |     |       | в тенге |остаток денег| итого |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|банка         |     |       |         |в иностранной| сумма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 |     |       |         |валюте, пере-| вклада|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 |     |       |         |считанных в 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 |     |       |         |тенге       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    2        |  3  |   4   |   5     |     6       |    7  |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  Вклады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востребования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...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   Срочные вклады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...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   Условные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вклады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...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   Всего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Вознаграждение по вкладу     | Резерв  | Приме-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--------------------------------| по сом- | чание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остаток денег | итого сумма    | нитель-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в иностранной | вознаграждения | ным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валюте, пере- |                | долгам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считанных в   |                |         |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тенге         |                |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9       |       10       |   11    |  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Первый руководитель____________ дата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  ____________ дата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       ____________  дата ______________ телефон 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для печати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Приложение 2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 Правилам представления отчетности                                 управляющим инвестиционным портфелем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Отчет о доходах и расходах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(полное наименование управляющего инвестиционным портфелем)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на ___ _______ ____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(в тысячах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Наименование статьи       |При-|За  |За    |За    |За анало-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|ме- |от- |пери- |анало-|гичный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|ча- |чет-|од с  |гичный|период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|ние |ный |нача- |период|начала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|    |пе- |ла те-|теку- |предыду-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|    |риод|кущего|щего  |щего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|    |щего|года  |года  |года (с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|    |    |(с на-|      |нараста-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|    |    |растаю|      |ющим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|    |    |щим   |      |итогом)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|    |    |итогом)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1             |  2 | 3  |   4  |   5  |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Доходы в виде вознаграждения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текущим счетам и размещенным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вкладам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Доходы в виде вознаграждения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(купона/дисконта) по ценным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бумагам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Доходы по операциям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"обратное РЕПО" с ценными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бумагами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Доходы в виде вознаграждения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по управлению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инвестиционным портфелем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Иные доходы (убытки) по ценным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бумагам (нетто):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доходы от купли-продажи ценных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бумаг (нетто)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доходы от изменения стоимости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ценных бумаг, предназначенных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торговли и имеющихся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наличии для продажи (нетто)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Доходы (убытки) от переоценки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иностранной валюты (нетто)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Доход от участия в капитале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других юридических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 доходы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доходов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Расходы в виде вознаграждения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полученным займам и финансовой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аренде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Расходы в виде вознаграждения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(премии) по ценным бумагам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Расходы по операциям "РЕПО"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ценными бумагами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Комиссионные расходы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Операционные расходы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расходы на оплату труда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командировочные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амортизационные отчисления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расходы по текущей аренде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расходы по выплате налогов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других и обязательных платежей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бюджет (кроме корпоративного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подоходного налога)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 расходы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Чистый доход (убыток) до отчисления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резервы (провизии)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Расходы на резервы (провизии)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(восстановление резервов (провизий))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возможные потери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Чистый доход (убыток)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отчисления в резервы (провизии)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Непредвиденные доходы (убытки)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чистый доход (убыток)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 уплаты корпоративного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подоходного налога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Корпоративный подоходный налог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Чистый доход (убыток)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уплаты налогов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Доля меньшинства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Чистый доход (убыток) за период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печати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 (подпись, номер телефона)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Приложение 3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представления отчетности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управляющим инвестиционным портфелем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Отчет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 структуре активов клиентов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состоянию на (дата в формате дата, месяц, год)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|Вид    |Нацио-|Коли- |Дата |Дата |Валюта|Номи- |Ва- |Цена покуп-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п/п|ценной |наль- |чество|пос- |пога-|номи- |наль- |люта|ки за одну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|бумаги |ный   |ценных|та-  |шения|наль- |ная   |пла-|ценную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|и наи- |иден- |бумаг |новки|     |ной   |стои- |тежа|бумагу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|менова-|тифи- |      |на   |     |стои- |мость |    |-----------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|ние ее |кацион|      |учет |     |мости |одной |    |в ва-|В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|эми-   |ный   |      |     |     |      |ценной|    |люте |тенге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|тента  |номер |      |     |     |      |бумаги|    |номи-|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 |      |      |     |     |      |      |    |наль-|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 |      |      |     |     |      |      |    |ной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 |      |      |     |     |      |      |    |стои-|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 |      |      |     |     |      |      |    |мости|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А |   1   |   2  |   3  |  4  |  5  |   6  |   7  |  8 |  9  |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Итого:    х            х            х      х     х    х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Справедливая |Наименование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стоимость    |клиента N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ценных бумаг |договора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 тенге)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11      |    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      |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  печати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 (подпись, номер телефона)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4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представления отчетности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управляющим инвестиционным портфелем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Отчет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 структуре собственных активов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состоянию на (дата в формате дата, месяц, год)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исключено - постановлением Правления Агентства РК по регулированию и надзору финансового рынка и финансовых организаций от 21 августа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253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5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представления отчетности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управляющим инвестиционным портфелем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Отчет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 совершенных сделках по инвестированию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активов клиентов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 ___ _______ ____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|Дата  |Наиме-|      Оплата      |Вид  |Ры-|Вид    |Нацио-|Ва-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п/п|совер-|нова- |       услуг      |сдел-|нок|ценной |наль- |люта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|шения |ние   |                  |ки   |   |бумаги |ный   |номи-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|сделки|броке-|                  |     |   |и наи- |иден- |наль-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 |ра-   |                  |     |   |менова-|тифи- |ной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 |дилера|                  |     |   |ние ее |каци- |стои-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 |      |                  |     |   |эмитен-|онный |мости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 |      |                  |     |   |та     |номер |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 |      |брокера-|бан-|бир-|     |   |  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 |      |дилера  |ка  |жи  |     |   |  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А |   1  |   2  |   3    |  4 |  5 |  6  | 7 |    8  |   9  |  10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Номиналь-|Объем |Валюта|Цена   |Сумма |Наимено-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ная стои-|сделки|плате-|покупки|сделки|вание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мость    |(штук |жа    |за одну|      |клиента,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одной    |ценных|      |ценную |      |N дого-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ценной   |бумаг)|      |бумагу |      |вора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бумаги   |      |      |  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11    |  12  |  13  |   14  |  15  |   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  печати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 (подпись, номер телефона)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6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представления отчетности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управляющим инвестиционным портфелем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Отчет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 совершенных сделках по инвестированию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собственных активов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 период с _______ по 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|Дата  |Наиме-|      Оплата      |Вид  |Ры-|Вид    |Нацио-|Ва-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п/п|совер-|нова- |       услуг      |сдел-|нок|ценной |наль- |люта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|шения |ние   |                  |ки   |   |бумаги |ный   |номи-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|сделки|броке-|                  |     |   |и наи- |иден- |наль-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 |ра-   |                  |     |   |менова-|тифи- |ной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 |дилера|                  |     |   |ние ее |каци- |стои-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 |      |                  |     |   |эмитен-|онный |мости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 |      |                  |     |   |та     |номер |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 |      |брокера-|бан-|бир-|     |   |  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 |      |дилера  |ка  |жи  |     |   |  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А |   1  |   2  |   3    |  4 |  5 |  6  | 7 |    8  |   9  |  10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Номиналь-|Объем |Валюта|Цена   |Сумма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ная стои-|сделки|плате-|покупки|сделки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мость    |(штук |жа    |за одну|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одной    |ценных|      |ценную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ценной   |бумаг)|      |бумагу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бумаги   |      |     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11    |  12  |  13  |   14  |  15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  печати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 (подпись, номер телефона)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Приложение 6-1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представления отчетности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управляющим инвестиционным портфелем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Правила дополнены приложением 6-1 - постановлением Правления Агентства РК по регулированию и надзору финансового рынка и финансовых организаций от 21 августа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253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     Отчет о структуре и стоимости активов и обязательств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инвестиционного фонда [наименование инвестиционного фонда]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по состоянию на 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Структура и стоимость активов инвестиционного фонда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(тенге)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|          Наименование             |     Стоимость   |    Примечание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               2                  |        3        | 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 Выпущенные ценные бумаги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инвестиционного фонда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  Доходы (расходы) инвестиционного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фонда за период с начала 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функционирования,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2.1 Доходы инвестиционного фонда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2.1.1  дивидендам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2.1.2  вознаграждениям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2.1.3  процентам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2.1.4  прирост стоимости по сделкам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купли-продажи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инвестиционного фонда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2.1.5  переоценка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инвестиционного фонда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2.1.6  Прочие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2.2  Расходы инвестиционного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фонда по: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2.2.1  Процентам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2.2.2  убыток стоимости по сделкам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купли-продажи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инвестиционного фонда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2.2.3  переоценка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инвестиционного фонда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2.2.4  расходы по производным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финансовым инструментам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2.2.5  вознаграждения и возмещения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лицам, обеспечивающим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функционирование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инвестиционного фонда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2.2.6  налоги, сборы, отчисления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2.2.7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     Ошибочно зачисленные суммы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активов инвестиционного фонда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 строкам 1, 2 и 3)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Форма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Структура и стоимость активов инвестиционного фонда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(тенге)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|        Наименование       |Коли-  |Стоимость| Текущая   | Доля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                           |чество |приобре- | оценочная | стоимости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           |единиц |тения    | стоимость | чистых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           |измере-|         |           | активов,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           |ния    |         |           | в процентах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          2               |   3   |    4    |     5     |  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 Деньги на банковских счетах,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том числе:           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1.1 Тенге                          х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1.2 Иностранная валюта по видам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валют                  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1.2.1  ...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  Вклады в банках,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том числе:           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2.1 в тенге с разбивкой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 видам вкладов, банков       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2.1.1  ...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2.2 в иностранной валюте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 разбивкой по видам валют,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вкладов, банков        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2.2.1  ...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  Ценные бумаги с указанием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идентификационного номера,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том числе: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3.1 Государственные ценные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бумаги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3.2 Негосударственные ценные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эмиссионные бумаги,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выпущенные в соответствии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 законодательством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3.2.1  Акции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3.2.1.1  ...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3.2.2  Облигации, в том числе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3.2.2.1  Агентские облигации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3.2.2.2  Ипотечные облигации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3.2.2.3  Прочие обеспеченные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облигации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3.2.2.4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Необеспеченные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облигации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3.2.3  Паи паевых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инвестиционных фондов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3.3    Прочие ценные бумаги,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выпущенные в соответствии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 законодательством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3.4    Ценные бумаги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международных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финансовых организаций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3.5    Ценные бумаги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иностранных государств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3.6    Негосударственные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ценные бумаги,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выпущенные в соответствии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 законодательством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иностранных государств,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том числе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3.6.1  акции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3.6.2  облигации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3.6.3  паи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3.6.4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     Депозитарные расписки,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том числе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4.1    Казахстанские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4.2    Иностранные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     Требования по операциям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"РЕПО" и "обратное РЕПО"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5.1    ...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     Векселя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6.1    ...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     Доли участия в организациях,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консорциумах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объединениях, за исключением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акционерных обществ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8     Прочие финансовые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инструменты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9     Земля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     Здания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     Незавершенное строительство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     Проектно-сметная документация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     Прочие активы с разбивкой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 видам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     Дебиторская задолженность,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том числе: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14.1   Начисленные дивиденды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и вознаграждение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финансовым инструментам,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том числе по: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14.1.1 государственным ценным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бумагам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14.1.2 ценным бумагам иностранных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государств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14.1.3 негосударственным ценным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бумагам, выпущенным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соответствии с законо-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дательством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14.1.4 негосударственным ценным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бумагам, выпущенным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соответствии с законо-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дательством иностранных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государств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14.1.5 прочим финансовым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инструментам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14.1.6 прочим иностранным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финансовым инструментам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14.2   прочий начисленный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инвестиционный доход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14.2.1 ...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14.3   не полученные деньги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поставленные активы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инвестиционного фонда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14.4   непоставленные финансовые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инструменты или иные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активы, расчеты по которым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произведены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14.4.1 ...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14.5   активы, переданные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профессиональным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участникам рынка ценных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бумаг, для совершения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сделок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14.5.1 ...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14.6   прочая дебиторская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задолженность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14.6.1 ...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активов инвестиционного фонда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Форма 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Структура и стоимость обязательств инвестиционного фонда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(тенге)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|        Наименование        | Количество   | Стоимость    | Текущая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            | единиц       | приобретения | оценочная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            | измерения    |              | стоимость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          2                |      3       |      4       |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 Обязательства по полученным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займам и кредитам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  Обязательства по выкупу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ценных бумаг инвестиционного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фонда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  Обязательства по выплате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дивидендов по ценным бумагам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инвестиционного фонда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  Кредиторская задолженность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4.1 сделкам с активами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инвестиционного фонда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4.2 комиссионным вознаграждениям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лицам, обеспечивающим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функционирование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инвестиционного фонда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4.3 прочим комиссионным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вознаграждениям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  Платежи по операциям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"РЕПО" и "обратное РЕПО"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5.1 ...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6  Прочая кредиторская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задолженность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7  Прочие обязательства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 разбивкой по видам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Итого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Итого стоимость чистых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активов инвестиционного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фонда ("Итого активы"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минус "Итого обязательства")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Количество ценных бумаг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инвестиционного фонда,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находящихся в обращении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Расчетная стоимость пая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(для паевого инвестиционного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фонда)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Форма 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Структура и стоимость условных и возможных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требований и обязательств инвестиционного фонда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 (тенге)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|  Условные и возможные требования | Текущая оценочная | Примечание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 и обязательства, в том числе:   |    стоимость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            2                    |         3         |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  по производным ценным бумагам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1.1  фьючерсы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1.2  опционы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1.3  форварды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1.4  свопы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1.5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   прочие с разбивкой по видам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управляющего инвестиционным портфелем             [подпись]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подразделения кастодиана,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обеспечивающего учет активов инвестиционного фонда             [подпись]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печати управляющего инвестиционным портфелем.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6-2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представления отчетности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управляющим инвестиционным портфелем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Правила дополнены приложением 6-2 - постановлением Правления Агентства РК по регулированию и надзору финансового рынка и финансовых организаций от 21 августа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253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Отчет об изменениях в стоимости чистых активов инвестиционного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фонда в тенге [наименование инвестиционного фонда]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за период с ___________ по 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(тенге)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|      Наименование статей   | За предыдущий | За        | Процент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            | отчетный      | отчетный  | изменения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            | период        | период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           2               |       3       |     4     |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 Поступления от размещения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ценных бумаг инвестиционного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фонда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  Доходы дивидендам,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вознаграждениям, процентам,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том числе: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2.1 государственным ценным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бумагам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2.2 негосударственным ценным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бумагам, выпущенным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соответствии с законо-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дательством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2.3 ценным бумагам международных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финансовых организаций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2.4 ценным бумагам иностранных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государств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2.5 негосударственным ценным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бумагам, выпущенным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соответствии с законо-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дательством иностранных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государств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2.6 проценты по вкладам в банках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2.7 доходы по прочим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финансовым инструментам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  Доходы по операциям "РЕПО"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 "обратное РЕПО"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3.1 ...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  Доход (убыток) от купли-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продажи финансовых инструментов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4.1 доход (убыток) от купли-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продажи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ценных бумаг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4.2 доход (убыток) от купли-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продажи негосударственных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ценных бумаг, выпущенных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соответствии с законо-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дательством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4.3 доход (убыток) от купли-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продажи ценных бумаг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международных 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организаций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4.4 доход (убыток) от купли-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продажи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ценных бумаг иностранных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государств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4.5 доход (убыток) от купли-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продажи ценных бумаг,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выпущенных в соответствии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 законодательством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иностранных государств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4.6 доход (убыток) от купли-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продажи прочих 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инструментов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  Доходы (убытки)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переоценки, в том числе: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5.1 от переоценки иностранной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валюты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5.2 от изменения рыночной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стоимости 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инструментов, в том числе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5.2.1 государственных ценных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бумаг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5.2.2 негосударственных ценных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бумаг, выпущенных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соответствии с законо-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дательством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5.2.3 ценных бумаг между-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народных 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5.2.4 государственных ценных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бумаг иностранных государств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5.2.5 негосударственных ценных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бумаг, выпущенных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соответствии с законо-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дательством иностранных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5.3   от переоценки прочих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финансовых инструментов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5.4   от переоценки прочих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активов с разбивкой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видам активов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6    Прочие доходы с разбивкой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видам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    Выкупленные ценные бумаги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инвестиционного фонда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8    Выплаченные дивиденды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ценным бумагам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инвестиционного фонда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9    Выплаченные комиссионные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вознаграждения, в том числе: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9.1   акционерному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инвестиционному фонду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9.2   управляющему инвестиционным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портфелем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9.3   кастодиану инвестиционного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фонда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9.4   центральному депозитарию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регистратору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инвестиционного фонда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9.5   брокерам-дилерам,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осуществляющим сделки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купли/продажи с активами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фонда или его ценными бумагами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9.6   трансфер-агентам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9.7   организаторам торгов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9.8   прочим лицам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   Прочие расходы с разбивкой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видам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    Невыясненные суммы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(ошибочно зачисленные)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    Возврат невыясненных сумм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(ошибочно зачисленных)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 изменения в чистых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активах инвестиционного фонда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Чистые активы инвестиционного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фонда на начало периода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Чистые активы инвестиционного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фонда на конец периода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паев, находящихся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обращении (для паевого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инвестиционного фонда),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состоянию на конец периода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Расчетная стоимость пая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(для паевого инвестиционного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фонда), по состоянию на конец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в расчетной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стоимости пая (для паевого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инвестиционного фонда)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управляющего инвестиционным портфелем            [подпись]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подразделения кастодиана,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обеспечивающего учет активов инвестиционного фонда            [подпись]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печати управляющего инвестиционным портфелем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6-3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представления отчетности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управляющим инвестиционным портфелем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Правила дополнены приложением 6-3 - постановлением Правления Агентства РК по регулированию и надзору финансового рынка и финансовых организаций от 21 августа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253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Отчет об активах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инвестиционного фонда, не соответствующих требованиям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к структуре активов инвестиционного фонда, установленных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законодательством Республики Казахстан и инвестиционной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декларацией фонда, [наименование инвестиционного фонда]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по состоянию на 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(тенге)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| Наименование |Коли-    |Cтои-  |Текущая|Доля от |Дата    |Пояснения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актива инвес-|чество   |мость  |оценоч-|стоимо- |возник- |по устране-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тиционного   |единиц   |приоб- |ная    |сти     |новения |нию возник-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фонда        |измерения|ретения|стои-  |чистых  |наруше- |ших нару-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 |         |       |мость  |активов,|ния     |шений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 |         |       |       |в про-  |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 |         |       |       |центах  |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     2       |    3    |    4  |    5  |   6    |    7   |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управляющего инвестиционным портфелем            [подпись]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подразделения кастодиана,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обеспечивающего учет активов инвестиционного фонда            [подпись]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печати управляющего инвестиционным портфелем.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7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представления отчетности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управляющим инвестиционным портфелем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Отчет о движении денег (косвенный метод)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(полное наименование управляющего инвестиционным портфелем)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______ ____ года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(в тысячах тенге)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Наименование статей               |Примечание|За период|За ана-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|          |с начала |логичный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|          |текущего |период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|          |года (с  |начала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|          |нарастаю-|преды-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|          |щим ито- |дущего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|          |гом)     |года (с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|          |         |нарас-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|          |         |тающим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|          |         |итогом)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1                  |    2     |    3    |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Денежные поступления и платежи,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связанные с операционной деятельностью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Доход (убыток) до налогообложения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Корректировки на неденежные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операционные статьи: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амортизационные отчисления и износ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расходы по резервам (провизиям)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возможные потери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нереализованные доходы и расходы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операциям с иностранной валютой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доходы, начисленные в виде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вознаграждения к получению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расходы на выплату вознаграждения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 корректировки на неденежные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статьи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Операционный доход (убыток) до изменения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операционных активах и обязательствах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(Увеличение) уменьшение в операционных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активах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(Увеличение) уменьшение долгосрочной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дебиторской задолженности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(Увеличение) уменьшение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будущих периодов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(Увеличение) уменьшение краткосрочной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дебиторской задолженности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(Увеличение) уменьшение операции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"Обратное РЕПО" с ценными бумагами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(Увеличение) уменьшение ценных бумаг,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предназначенных для торговли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имеющихся в наличии для продажи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(Увеличение) уменьшение вкладов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размещенных со сроком погашения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свыше трех месяцев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(Увеличение) уменьшение прочих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Увеличение (уменьшение) в операционных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обязательствах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Увеличение (уменьшение) долгосрочной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кредиторской задолженности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Увеличение (уменьшение) краткосрочной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кредиторской задолженности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Увеличение (уменьшение) операции "РЕПО"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ценными бумагами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Увеличение (уменьшение) доходов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будущих периодов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Увеличение (уменьшение) прочих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Увеличение (уменьшение) в резервном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капитале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Увеличение (уменьшение) денег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операционной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Уплаченный корпоративный подоходный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увеличение (уменьшение) денег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операционной деятельности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налогообложения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Денежные поступления и платежи,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связанные с инвестиционной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Покупка (продажа) ценных бумаг,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удерживаемых до погашения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Покупка основных средств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нематериальных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Продажа основных средств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нематериальных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Инвестиции в капитал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 поступления и платежи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увеличение (уменьшение)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денег от инвестиционной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Денежные поступления и платежи,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связанные с финансовой деятельностью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Выпуск акций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Изъятие акций и долей участия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Займы полученные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Выплата дивидендов по акциям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 поступления и платежи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увеличение (уменьшение) денег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финансовой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чистое увеличение (уменьшение)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денег за отчетный период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Остаток денег на начало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Остаток денег на конец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печати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 (подпись, номер телефона)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8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представления отчетности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управляющим инвестиционным портфелем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Отчет об изменениях в собственном капитале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(полное наименование управляющего инвестиционным портфелем)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______ ____ года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(в тысячах тенге)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|Уставный|Премии |Изъя-|Резерв-|Прочие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|капитал |(допол-|тый  |ный    |резервы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|        |нитель-|капи-|капитал|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|        |ный оп-|тал 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|        |лачен- |    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|        |ный ка-|    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|        |питал) |    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Сальдо на начало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Изменения в учетной политике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корректировки фундаменталь-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ных ошибок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Пересчитанное сальдо на начало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отчетного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Дополнительно выпущенные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(выкупленные) собственные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акции (дополнительные вклады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паи учредителей) в отчетном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Начисленные дивиденды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Переоценка основных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Изменение стоимости ценных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бумаг, имеющихся в наличии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продажи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Нераспределенный доход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(непокрытый убыток)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текущего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Внутренние переводы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амортизация накопленной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переоценки основных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формирование резервного капитала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 операции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Сальдо на конец отчетного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нераспределенный доход| Итого: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(непокрытый убыток)   |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  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печати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 (подпись, номер телефона)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